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717a" w14:textId="81a7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2012 жылғы 20 желтоқсандағы № 15/103-5с "2013-2015 жылдарға арналған Шымкент қаласының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2013 жылғы 23 тамыздағы № 25/165-5c шешімі. Оңтүстік Қазақстан облысының Әділет департаментінде 2013 жылғы 29 тамызда № 2367 болып тіркелді. Қолданылу мерзімінің аяқталуына байланысты күші жойылды - (Оңтүстік Қазақстан облысы Шымкент қалалық мәслихатының 2014 жылғы 3 ақпандағы № 1-29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қалалық мәслихатының 03.02.2014 № 1-29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мәслихаттың 7 тамыздағы 2013 жылғы № 16/144-V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2353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Шымкент қалалық мәслихатының 2012 жылғы 20 желтоқсандағы № 15/103-5с «2013-2015 жылдарға арналған Шымкент қаласының бюджеті туралы» (Нормативтік құқықтық актілерді мемлекеттік тіркеу тізілімінде № 2173 тіркелген, 2012 жылғы 28 желтоқсанындағы «Шымкент келбеті»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Шымкент қаласының бюджеті тиісінше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59 337 404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28 570 227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125 583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2 323 709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28 317 885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60 162 612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-2 268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- 822 940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822 940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«қалалық және елді-мекендердің көшелерін маңызы бар автомобиль жолдарын (қала көшелерін) орташа жөндеуге – 3 224 895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«оң жақ өткел көше қиылыстарын жайғастыруға – 233 860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«жылу жүйелері нысандарын жөндеу жұмыстарына – 219 494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 жол картасы шеңберінде білім беру объектілерін жөндеуге – 16 222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«жалпы білім беру мектептеріне М.Шоқай фильмін сатып алуға – 2 987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«жергілікті атқарушы органдардың штат санын ұлғайтуға – 26 112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объектілерін салу және реконструкциялауға – 1 371 479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коммуналдық тұрғын үй қорының тұрғын үйін жобалау, салу және (немесе) сатып алуға – 4 591 359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«инженерлік - коммуникациялық инфрақұрылымды жобалау, дамыту, жайластыру және (немесе) сатып алуға – 711 738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«коммуналдық шаруашылығын дамытуға – 1 984 464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«сумен жабдықтау жүйесін дамытуға – 1 043 235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«қаланы және елді мекендерді абаттандыруды дамытуға – 1 972 611 мың теңге;».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 жылға арналған қала бюджетінде қала ауқымындағы төтенше жағдайлардың алдын алу және жоюға – 232 610 мың теңге қарастырылғаны ескерілсін.».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25/165-5с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30"/>
        <w:gridCol w:w="688"/>
        <w:gridCol w:w="7901"/>
        <w:gridCol w:w="221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59 337 404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28 570 227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28 570 227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9 740 329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9 740 329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7 343 360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7 343 360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3 375 529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1 774 229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627 134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974 090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7 576 260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6 942 955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149 300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405 861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8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533 049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533 049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125 583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125 583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83 090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55 420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</w:p>
        </w:tc>
      </w:tr>
      <w:tr>
        <w:trPr>
          <w:trHeight w:val="18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2 323 709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2 323 709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2 010 915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2 010 915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312 794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261 440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28 317 885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28 317 885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28 317 885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28 317 885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32"/>
        <w:gridCol w:w="711"/>
        <w:gridCol w:w="672"/>
        <w:gridCol w:w="7316"/>
        <w:gridCol w:w="221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60 162 612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430 156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344 371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136 237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24 634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191 724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166 663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75 785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74 285</w:t>
            </w:r>
          </w:p>
        </w:tc>
      </w:tr>
      <w:tr>
        <w:trPr>
          <w:trHeight w:val="15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470 221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36 411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433 810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433 810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432 610</w:t>
            </w:r>
          </w:p>
        </w:tc>
      </w:tr>
      <w:tr>
        <w:trPr>
          <w:trHeight w:val="12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548 472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527 397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527 397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527 397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24 379 124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4 467 128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4 467 128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477 224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3 989 904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13 210 616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13 210 616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12 624 531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586 085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6 655 916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2 621 254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455 611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130 891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42 223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1 951 520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4 034 662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4 034 662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916 991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834 879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788 882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50 934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129 215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239 312</w:t>
            </w:r>
          </w:p>
        </w:tc>
      </w:tr>
      <w:tr>
        <w:trPr>
          <w:trHeight w:val="12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150 708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12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82 112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82 112</w:t>
            </w:r>
          </w:p>
        </w:tc>
      </w:tr>
      <w:tr>
        <w:trPr>
          <w:trHeight w:val="12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77 815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21 627 855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10 042 552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16 222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16 222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7 053 906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6 027 448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976 751</w:t>
            </w:r>
          </w:p>
        </w:tc>
      </w:tr>
      <w:tr>
        <w:trPr>
          <w:trHeight w:val="12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49 707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2 958 944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136 772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1 046 830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345 894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1 288 450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3 769 148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3 767 948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329 837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2 147 430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1 289 581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7 816 155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263 985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226 259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37 726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2 151 043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2 151 043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5 401 127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367 930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1 164 739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3 837 958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2 870 014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556 829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135 828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96 828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421 001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421 001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1 698 806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1 660 437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1 626 282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34 155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208 399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104 707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30 785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72 907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51 953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20 954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405 980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199 330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183 827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143 111</w:t>
            </w:r>
          </w:p>
        </w:tc>
      </w:tr>
      <w:tr>
        <w:trPr>
          <w:trHeight w:val="12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63 539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2 528 027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2 528 027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2 528 027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236 107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2 291 920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145 430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66 678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59 609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30 567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62 062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62 062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42 646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412 194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412 194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54 429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357 765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27 546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326 531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4 089 982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4 085 878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4 085 878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271 156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3 814 722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4 104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4 104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1 586 580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1 563 632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474 537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52 192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422 345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инфрақұрылымды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122 669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26 984</w:t>
            </w:r>
          </w:p>
        </w:tc>
      </w:tr>
      <w:tr>
        <w:trPr>
          <w:trHeight w:val="12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-2 268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-822 940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822 940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25/165-5с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91"/>
        <w:gridCol w:w="611"/>
        <w:gridCol w:w="7885"/>
        <w:gridCol w:w="220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33 496 720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21 417 285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21 417 285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5 626 721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5 626 721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3 870 246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3 870 246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3 326 704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1 611 634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676 774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1 038 214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8 022 268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7 349 514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161 244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427 074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571 346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571 346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58 627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58 627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49 242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40 332</w:t>
            </w:r>
          </w:p>
        </w:tc>
      </w:tr>
      <w:tr>
        <w:trPr>
          <w:trHeight w:val="9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1 256 562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1 256 562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1 005 145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1 005 145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251 417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195 955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10 764 246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10 764 246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10 764 246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10 764 246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65"/>
        <w:gridCol w:w="710"/>
        <w:gridCol w:w="730"/>
        <w:gridCol w:w="7082"/>
        <w:gridCol w:w="220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32 496 720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290 113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218 864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15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458 641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120 948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18 948 539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2 439 494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2 439 494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441 139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1 998 355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11 906 446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576 089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3 983 303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438 462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35 462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3 544 841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3 544 841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626 169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555 152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513 433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71 017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69 067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8 455 034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3 880 129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100 830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3 599 405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3 599 405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3 017 335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582 070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975 500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745 500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1 535 831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212 828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1 078 364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978 364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960 304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41 114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398 752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-1 000 000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25/165-5с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30"/>
        <w:gridCol w:w="728"/>
        <w:gridCol w:w="7881"/>
        <w:gridCol w:w="219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36 147 310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22 505 807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22 505 807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5 944 496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5 944 496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4 145 351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4 145 351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3 592 843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1 740 565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730 917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1 121 272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8 206 062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7 479 488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174 143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461 240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91 191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617 055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617 055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40 799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3 464 573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3 464 573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3 193 042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3 193 042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271 531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211 632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10 116 372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10 116 372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10 116 372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10 116 372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489"/>
        <w:gridCol w:w="670"/>
        <w:gridCol w:w="710"/>
        <w:gridCol w:w="7357"/>
        <w:gridCol w:w="216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32 959 824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290 113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218 864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15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590 138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120 948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16 502 139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2 439 694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2 439 694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441 139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1 998 555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11 906 446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576 089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1 536 703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438 462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35 462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1 098 241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1 098 241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615 769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555 152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513 433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60 617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8 430 329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6 195 329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721 030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1 530 000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1 535 831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212 828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1 078 364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978 364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960 304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41 114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2 173 131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2 173 131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2 173 131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2 023 131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498 752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3 187 486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-3 187 486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25-165/5с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 бюджетінде инвестициялық жобаларды іске асыруға бағытталған даму бюджеттік бағдарламалар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35"/>
        <w:gridCol w:w="701"/>
        <w:gridCol w:w="720"/>
        <w:gridCol w:w="946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сатып алуға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инфрақұрылымды дамыту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25/165-5с шешіміне 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2013-2015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40"/>
        <w:gridCol w:w="671"/>
        <w:gridCol w:w="672"/>
        <w:gridCol w:w="5361"/>
        <w:gridCol w:w="1534"/>
        <w:gridCol w:w="1534"/>
        <w:gridCol w:w="153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ІІ. Шығыстар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455 709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293 759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293 759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191 724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8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191 724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8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191 724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8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166 663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68 435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39 516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37 635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36 608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263 985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263 985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8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263 985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226 259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81 515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