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c985b1" w14:textId="cc985b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2014 жылы Уәлиханов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көтерме жәрдемақы және тұрғын үй сатып алу немесе салу үшін әлеуметтік қолдауды ұсыну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Уәлиханов аудандық мәслихатының 2013 жылғы 25 желтоқсандағы N 7-19с шешімі. Солтүстік Қазақстан облысының Әділет департаментінде 2014 жылғы 21 қаңтарда N 2503 болып тіркелді. Қолданылу мерзімінің өтуіне байланысты күші жойылды (Солтүстік Қазақстан облысы Уәлиханов ауданы мәслихатының 2015 жылғы 10 наурыздағы N 14.2.3-3/38 хаты)</w:t>
      </w:r>
    </w:p>
    <w:p>
      <w:pPr>
        <w:spacing w:after="0"/>
        <w:ind w:left="0"/>
        <w:jc w:val="both"/>
      </w:pPr>
      <w:bookmarkStart w:name="z1" w:id="0"/>
      <w:r>
        <w:rPr>
          <w:rFonts w:ascii="Times New Roman"/>
          <w:b w:val="false"/>
          <w:i w:val="false"/>
          <w:color w:val="ff0000"/>
          <w:sz w:val="28"/>
        </w:rPr>
        <w:t>      Ескерту. Қолданылу мерзімінің өтуіне байланысты күші жойылды (Солтүстік Қазақстан облысы Уәлиханов ауданы мәслихатының 10.03.2015 N 14.2.3-3/38 хаты).</w:t>
      </w:r>
      <w:r>
        <w:br/>
      </w:r>
      <w:r>
        <w:rPr>
          <w:rFonts w:ascii="Times New Roman"/>
          <w:b w:val="false"/>
          <w:i w:val="false"/>
          <w:color w:val="000000"/>
          <w:sz w:val="28"/>
        </w:rPr>
        <w:t>
</w:t>
      </w:r>
      <w:r>
        <w:rPr>
          <w:rFonts w:ascii="Times New Roman"/>
          <w:b w:val="false"/>
          <w:i w:val="false"/>
          <w:color w:val="ff0000"/>
          <w:sz w:val="28"/>
        </w:rPr>
        <w:t xml:space="preserve">      Ескерту. Шешімнің атауы жаңа редакцияда - Солтүстік Қазақстан облысы Уәлиханов аудандық мәслихатының 08.04.2014 </w:t>
      </w:r>
      <w:r>
        <w:rPr>
          <w:rFonts w:ascii="Times New Roman"/>
          <w:b w:val="false"/>
          <w:i w:val="false"/>
          <w:color w:val="000000"/>
          <w:sz w:val="28"/>
        </w:rPr>
        <w:t>N 4-22с</w:t>
      </w:r>
      <w:r>
        <w:rPr>
          <w:rFonts w:ascii="Times New Roman"/>
          <w:b w:val="false"/>
          <w:i w:val="false"/>
          <w:color w:val="ff0000"/>
          <w:sz w:val="28"/>
        </w:rPr>
        <w:t xml:space="preserve"> шешімімен (алғашқы ресми жарияланған күннен кейін күнтізбелік он күн өткен соң қолданысқа енгізіледі).</w:t>
      </w:r>
      <w:r>
        <w:br/>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 1 тармағы </w:t>
      </w:r>
      <w:r>
        <w:rPr>
          <w:rFonts w:ascii="Times New Roman"/>
          <w:b w:val="false"/>
          <w:i w:val="false"/>
          <w:color w:val="000000"/>
          <w:sz w:val="28"/>
        </w:rPr>
        <w:t>15) тармақшасына</w:t>
      </w:r>
      <w:r>
        <w:rPr>
          <w:rFonts w:ascii="Times New Roman"/>
          <w:b w:val="false"/>
          <w:i w:val="false"/>
          <w:color w:val="000000"/>
          <w:sz w:val="28"/>
        </w:rPr>
        <w:t>, "Агроөнеркәсіптік кешенді және ауылдық аумақтарды дамытуды мемлекеттік реттеу туралы" Қазақстан Республикасының 2005 жылғы 8 шілдедегі Заңының 18 бабы </w:t>
      </w:r>
      <w:r>
        <w:rPr>
          <w:rFonts w:ascii="Times New Roman"/>
          <w:b w:val="false"/>
          <w:i w:val="false"/>
          <w:color w:val="000000"/>
          <w:sz w:val="28"/>
        </w:rPr>
        <w:t>8 тармағына</w:t>
      </w:r>
      <w:r>
        <w:rPr>
          <w:rFonts w:ascii="Times New Roman"/>
          <w:b w:val="false"/>
          <w:i w:val="false"/>
          <w:color w:val="000000"/>
          <w:sz w:val="28"/>
        </w:rPr>
        <w:t xml:space="preserve"> және "Ауылдық елді мекендерге жұмыс істеу және тұру үшін келген денсаулық сақтау, білім беру, әлеуметтік қамсыздандыру, мәдениет, спорт және ветеринария мамандарына әлеуметтік қолдау шараларын ұсыну мөлшерін және ережесін бекіту туралы" Қазақстан Республикасы Үкіметінің 2009 жылғы 18 ақпандағы № 183 Қаулысының </w:t>
      </w:r>
      <w:r>
        <w:rPr>
          <w:rFonts w:ascii="Times New Roman"/>
          <w:b w:val="false"/>
          <w:i w:val="false"/>
          <w:color w:val="000000"/>
          <w:sz w:val="28"/>
        </w:rPr>
        <w:t>2 тармағына</w:t>
      </w:r>
      <w:r>
        <w:rPr>
          <w:rFonts w:ascii="Times New Roman"/>
          <w:b w:val="false"/>
          <w:i w:val="false"/>
          <w:color w:val="000000"/>
          <w:sz w:val="28"/>
        </w:rPr>
        <w:t xml:space="preserve"> сәйкес, Уәлиханов аудандық мәслихаты </w:t>
      </w:r>
      <w:r>
        <w:rPr>
          <w:rFonts w:ascii="Times New Roman"/>
          <w:b/>
          <w:i w:val="false"/>
          <w:color w:val="000000"/>
          <w:sz w:val="28"/>
        </w:rPr>
        <w:t>ШЕШТІ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2014 жылы Уәлиханов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тұрғын үй сатып алу немесе салу үшін, маман өтінішінде көрсетілген, өтініш берген сәтінде, бірақ бір мың бес жүз еселік айлық есеп көрсеткішінен аспайтын бюджеттік кредит түрінде әлеуметтік қолдау ұсынылсын.</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Солтүстік Қазақстан облысы Уәлиханов аудандық мәслихатының 08.04.2014 </w:t>
      </w:r>
      <w:r>
        <w:rPr>
          <w:rFonts w:ascii="Times New Roman"/>
          <w:b w:val="false"/>
          <w:i w:val="false"/>
          <w:color w:val="000000"/>
          <w:sz w:val="28"/>
        </w:rPr>
        <w:t>N 4-22с</w:t>
      </w:r>
      <w:r>
        <w:rPr>
          <w:rFonts w:ascii="Times New Roman"/>
          <w:b w:val="false"/>
          <w:i w:val="false"/>
          <w:color w:val="ff0000"/>
          <w:sz w:val="28"/>
        </w:rPr>
        <w:t xml:space="preserve"> шешімімен (алғашқы ресми жарияланған күннен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2. 2014 жылы Уәлиханов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өтініш берген сәтінде жетпіс еселік айлық есептік көрсеткішке тең соммада әлеуметтік қолдау көтерме жәрдемақы берілсін.</w:t>
      </w:r>
      <w:r>
        <w:br/>
      </w: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Солтүстік Қазақстан облысы Уәлиханов аудандық мәслихатының 08.04.2014 </w:t>
      </w:r>
      <w:r>
        <w:rPr>
          <w:rFonts w:ascii="Times New Roman"/>
          <w:b w:val="false"/>
          <w:i w:val="false"/>
          <w:color w:val="000000"/>
          <w:sz w:val="28"/>
        </w:rPr>
        <w:t>N 4-22с</w:t>
      </w:r>
      <w:r>
        <w:rPr>
          <w:rFonts w:ascii="Times New Roman"/>
          <w:b w:val="false"/>
          <w:i w:val="false"/>
          <w:color w:val="ff0000"/>
          <w:sz w:val="28"/>
        </w:rPr>
        <w:t xml:space="preserve"> шешімімен (алғашқы ресми жарияланған күннен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3. Осы шешімнің күші ветеринария саласындағы қызметті жүзеге асыратын ветеринария пункттерінің ветеринария мамандарына қолданылады.</w:t>
      </w:r>
      <w:r>
        <w:br/>
      </w:r>
      <w:r>
        <w:rPr>
          <w:rFonts w:ascii="Times New Roman"/>
          <w:b w:val="false"/>
          <w:i w:val="false"/>
          <w:color w:val="000000"/>
          <w:sz w:val="28"/>
        </w:rPr>
        <w:t>
</w:t>
      </w:r>
      <w:r>
        <w:rPr>
          <w:rFonts w:ascii="Times New Roman"/>
          <w:b w:val="false"/>
          <w:i w:val="false"/>
          <w:color w:val="000000"/>
          <w:sz w:val="28"/>
        </w:rPr>
        <w:t>
      4. "Уәлиханов ауданының ауыл шаруашылығы және ветеринария бөлімі" мемлекеттік мекемесі ауылдық аумақтарды дамыту жөніндегі уәкілетті орган ретінде, осы шешімнің жүзеге асырылуына шаралар қолдансын (келісім бойынша).</w:t>
      </w:r>
      <w:r>
        <w:br/>
      </w:r>
      <w:r>
        <w:rPr>
          <w:rFonts w:ascii="Times New Roman"/>
          <w:b w:val="false"/>
          <w:i w:val="false"/>
          <w:color w:val="000000"/>
          <w:sz w:val="28"/>
        </w:rPr>
        <w:t>
</w:t>
      </w:r>
      <w:r>
        <w:rPr>
          <w:rFonts w:ascii="Times New Roman"/>
          <w:b w:val="false"/>
          <w:i w:val="false"/>
          <w:color w:val="000000"/>
          <w:sz w:val="28"/>
        </w:rPr>
        <w:t>
      5. Осы шешім алғашқы ресми жарияланғаннан кейін күнтізбелік он күн өткен соң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207"/>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V шақырылған ХІХ сессия</w:t>
            </w:r>
            <w:r>
              <w:br/>
            </w:r>
            <w:r>
              <w:rPr>
                <w:rFonts w:ascii="Times New Roman"/>
                <w:b w:val="false"/>
                <w:i w:val="false"/>
                <w:color w:val="000000"/>
                <w:sz w:val="20"/>
              </w:rPr>
              <w:t>
</w:t>
            </w:r>
            <w:r>
              <w:rPr>
                <w:rFonts w:ascii="Times New Roman"/>
                <w:b w:val="false"/>
                <w:i/>
                <w:color w:val="000000"/>
                <w:sz w:val="20"/>
              </w:rPr>
              <w:t>      төрағасы</w:t>
            </w:r>
          </w:p>
        </w:tc>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 Жантілеуов</w:t>
            </w:r>
          </w:p>
        </w:tc>
      </w:tr>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Уәлиханов аудандық</w:t>
            </w:r>
            <w:r>
              <w:br/>
            </w:r>
            <w:r>
              <w:rPr>
                <w:rFonts w:ascii="Times New Roman"/>
                <w:b w:val="false"/>
                <w:i w:val="false"/>
                <w:color w:val="000000"/>
                <w:sz w:val="20"/>
              </w:rPr>
              <w:t>
</w:t>
            </w:r>
            <w:r>
              <w:rPr>
                <w:rFonts w:ascii="Times New Roman"/>
                <w:b w:val="false"/>
                <w:i/>
                <w:color w:val="000000"/>
                <w:sz w:val="20"/>
              </w:rPr>
              <w:t>      мәслихаттың хатшысы</w:t>
            </w:r>
          </w:p>
        </w:tc>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 Кәдіров</w:t>
            </w:r>
          </w:p>
        </w:tc>
      </w:tr>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"КЕЛІСІЛДІ"</w:t>
            </w:r>
            <w:r>
              <w:br/>
            </w:r>
            <w:r>
              <w:rPr>
                <w:rFonts w:ascii="Times New Roman"/>
                <w:b w:val="false"/>
                <w:i w:val="false"/>
                <w:color w:val="000000"/>
                <w:sz w:val="20"/>
              </w:rPr>
              <w:t>
</w:t>
            </w:r>
            <w:r>
              <w:rPr>
                <w:rFonts w:ascii="Times New Roman"/>
                <w:b w:val="false"/>
                <w:i/>
                <w:color w:val="000000"/>
                <w:sz w:val="20"/>
              </w:rPr>
              <w:t>      "Уәлиханов ауданының</w:t>
            </w:r>
            <w:r>
              <w:br/>
            </w:r>
            <w:r>
              <w:rPr>
                <w:rFonts w:ascii="Times New Roman"/>
                <w:b w:val="false"/>
                <w:i w:val="false"/>
                <w:color w:val="000000"/>
                <w:sz w:val="20"/>
              </w:rPr>
              <w:t>
</w:t>
            </w:r>
            <w:r>
              <w:rPr>
                <w:rFonts w:ascii="Times New Roman"/>
                <w:b w:val="false"/>
                <w:i/>
                <w:color w:val="000000"/>
                <w:sz w:val="20"/>
              </w:rPr>
              <w:t>      ауыл шаруашылығы және</w:t>
            </w:r>
            <w:r>
              <w:br/>
            </w:r>
            <w:r>
              <w:rPr>
                <w:rFonts w:ascii="Times New Roman"/>
                <w:b w:val="false"/>
                <w:i w:val="false"/>
                <w:color w:val="000000"/>
                <w:sz w:val="20"/>
              </w:rPr>
              <w:t>
</w:t>
            </w:r>
            <w:r>
              <w:rPr>
                <w:rFonts w:ascii="Times New Roman"/>
                <w:b w:val="false"/>
                <w:i/>
                <w:color w:val="000000"/>
                <w:sz w:val="20"/>
              </w:rPr>
              <w:t>      ветеринария бөлімі"</w:t>
            </w:r>
            <w:r>
              <w:br/>
            </w:r>
            <w:r>
              <w:rPr>
                <w:rFonts w:ascii="Times New Roman"/>
                <w:b w:val="false"/>
                <w:i w:val="false"/>
                <w:color w:val="000000"/>
                <w:sz w:val="20"/>
              </w:rPr>
              <w:t>
</w:t>
            </w:r>
            <w:r>
              <w:rPr>
                <w:rFonts w:ascii="Times New Roman"/>
                <w:b w:val="false"/>
                <w:i/>
                <w:color w:val="000000"/>
                <w:sz w:val="20"/>
              </w:rPr>
              <w:t>      мемлекеттік мекемесінің</w:t>
            </w:r>
            <w:r>
              <w:br/>
            </w:r>
            <w:r>
              <w:rPr>
                <w:rFonts w:ascii="Times New Roman"/>
                <w:b w:val="false"/>
                <w:i w:val="false"/>
                <w:color w:val="000000"/>
                <w:sz w:val="20"/>
              </w:rPr>
              <w:t>
</w:t>
            </w:r>
            <w:r>
              <w:rPr>
                <w:rFonts w:ascii="Times New Roman"/>
                <w:b w:val="false"/>
                <w:i/>
                <w:color w:val="000000"/>
                <w:sz w:val="20"/>
              </w:rPr>
              <w:t>      басшысы</w:t>
            </w:r>
            <w:r>
              <w:br/>
            </w:r>
            <w:r>
              <w:rPr>
                <w:rFonts w:ascii="Times New Roman"/>
                <w:b w:val="false"/>
                <w:i w:val="false"/>
                <w:color w:val="000000"/>
                <w:sz w:val="20"/>
              </w:rPr>
              <w:t>
</w:t>
            </w:r>
            <w:r>
              <w:rPr>
                <w:rFonts w:ascii="Times New Roman"/>
                <w:b w:val="false"/>
                <w:i/>
                <w:color w:val="000000"/>
                <w:sz w:val="20"/>
              </w:rPr>
              <w:t>      25 желтоқсан 2013 жыл</w:t>
            </w:r>
          </w:p>
        </w:tc>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 Иманов</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