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c15a" w14:textId="90bc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Тимирязев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2013 жылғы 11 қаңтардағы N 7 қаулысы. Солтүстік Қазақстан облысының Әділет департаментінде 2013 жылғы 15 ақпанда N 2183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Күші жойылды (Солтүстік Қазақстан облысы Тимирязев ауданы әкімінің аппарат басшысы 2014 жылғы 29 қаңтардағы N 13.1.1-30/37 хаты)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Солтүстік Қазақстан облысы Тимирязев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2013 жылы қоғамдық жұмыстардың түрлері, көлемдері мен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«Тимирязев ауданының жұмыспен қамту және әлеуметтік бағдарламалар бөлімі» мемлекеттік мекемесі бекітілген Тізімге сәйкес, қоғамдық жұмыстарға жұмыссыз азаматтарды жолдауды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сұраныс және ұсыныс: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қажеттілігінің саны – 200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қажеттілігінің саны – 200 жұмыс орны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жұмыстарда қамтылған жұмыссыздардың еңбекақысын «2013-2015 жылдарға Республикалық бюджет туралы» Қазақстан Республикасының 2012 жылғы 23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белгілеген ең төменгі жалақы көлемінде аудандық бюджет қаражатынан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жұмыстардың шарты Қазақстан Республикасының күші бар заңнамасына сәйкес белгіленен: жұмыс аптасы ұзақтығы бес күн екі демалыс күнімен (сенбі, жексенбі) ұзақтығы қырық сағат бес күндік жұмыс аптасы, ұзақтығы бір сағат түскі ас үзілісімен сегіз сағаттық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жағдайларына қарай жұмыс берушілер мен жұмысшылар арасында жасалған еңбек шартымен қарастырылған жұмыс уақытын ұйымдастыру икемді нысанда қолдану мүмкін. Еңбектің өзге шарттары Қазақстан Республикасының қолданыстағы еңбек заңнамасымен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 әкімдігінің «2012 жылға Тимирязев ауданында қоғамдық жұмыстарды ұйымдастыру туралы» 2012 жылғы 27 қаңтардағы № 18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тіркеудің мемлекеттік тiзiлiмінде 2012 жылғы 13 ақпандағы № 13-12-143 тіркелген, 2012 жылғы 25 ақпандағы № 12 «Көтерілген тың» және «Нива» аудандық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орындалуына бақылауды Солтүстік Қазақстан облысы Тимирязев ауданының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4"/>
        <w:gridCol w:w="2886"/>
      </w:tblGrid>
      <w:tr>
        <w:trPr>
          <w:trHeight w:val="30" w:hRule="atLeast"/>
        </w:trPr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 ауданының әкімі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</w:t>
            </w:r>
          </w:p>
        </w:tc>
      </w:tr>
      <w:tr>
        <w:trPr>
          <w:trHeight w:val="30" w:hRule="atLeast"/>
        </w:trPr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 аудандық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жылғы 11 қаңтар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С.Ж. Садыкова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«Тимирязев аудандық 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жылғы 11 қаңтар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Б.Т. Мұсаева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жылғы 11 қаңтар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А.Ж. Жұмаханов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сот актілерін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бойынша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сот актілерін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бойынша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 аумақтық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филиалы бастығы бөлім бастығы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аға сот орындаушысы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жылғы 11 қаңтар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С.Г. Еременко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Министрлігі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қызметі және Құқықтық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«Солтүстік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бойынша Жылжымайтын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орталығы» РМҚК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жылғы 11 қаңтар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М. Махат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  <w:bookmarkEnd w:id="1"/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Тимирязев ауданындағы ұйымдардың, қоғамдық жұмыстардың түрлері мен көлемдерінің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998"/>
        <w:gridCol w:w="2431"/>
        <w:gridCol w:w="6300"/>
        <w:gridCol w:w="426"/>
        <w:gridCol w:w="454"/>
        <w:gridCol w:w="238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түрі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 (ай)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«Тимирязев ауданының әкім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Аудан әкімдігі ғимаратының ағымдағы жөндеуіне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1700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Аудан әкімдігі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қоқыстан, қардан тазалау – 3200 шаршы метр, ағаштарды ақтау – 80 дана.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жеткізу, алу және тапсыруға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хат-хабарлар.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Ақсуат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Ақсуат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үйді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 әкімі аппаратының ғимаратын ағымдағы жөндеуіне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550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Ақжан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Ақжан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6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үйді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Іс жүргізуді енгізуге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 құжаттарды өңдеу.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Селолық округі әкімі аппаратының ғимаратын және Ақжан негізгі мектебінің ағымдағы жөндеуіне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1200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Ақжан селосының клубы үшін отын дайындауға және көмірді түсіруге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30 текше метр, көмірді үйіп қою – 5 тонна.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Белоградовка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Белоградовка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 - 5 шақырым, бағаналарды ақтау – 8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Жолдардың ағымдағы жөндеуге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шұңқырларды көміп тастау – 3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әкімі аппаратының ғимараты үшін отын дайындауға, көмірді түсіруге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20 текше метр отын, көмірді үйіп қою – 25 тонна.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Дзержинский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Дзержинский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 – 5 шақырым. 8 шақырым Дзержинский–Ақсуат жол бойындағы бағаналарды ақтау. Жол бойындағы бұтаны, жусанды шауып алу - 8 шақырым. Құрғақ бұтақтан орман алқабын тазалау - 700 шаршы метр. Мал көрінің аумақтарын абаттандыру - 250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Дзержинский орта мектебін, медициналық пунктін, су үлестіріп берілу пункттің ағымдағы жөндеуге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ақтау, кабинеттердің, коридорлардың, спортзалдың, отын қоймасының, дәрілік пунктін, су үлестіріп берілу пункттің еденін сырлау – 1500 шаршы метр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үйді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Дмитриев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Дмитриевка және Жарқын селоларының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 Саябақтарды құрғақ бұтақтардан тазалау – 700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2.Көктемгі су тасқынға байланысты жұмыстарды жүргізу.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– 6 дана, жол шеткелін тазалау – 2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Селолық округі әкімі аппаратының ғимаратына, Дмитриевка фельдшерлік-акушерлік пунктіне, Жарқын және Ынтымақ селоларының медициналық пункттеріне отын дайындауға, көмірді түсіруге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24 текше метр, және көмірді үйіп қою – 10 тонна.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Докучаевский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Докучаевский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ақтау, Сәбит Мұқановтың ата-анасының ескерткішін сырлау – 9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Северный кентіндегі демалу Орталығы үшін отын дайындауға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жару, отынды тасымалдап және қатарлап салу – 8 текше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Северный поселкісінің мектебін жөндеуге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1000 шаршы метр, қабырғаларды сылақтау – 50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Есіл ауылдық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Есіл ауылының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тазарту – 3 шақырым, бағаналарды ақтау – 2 шақырым, жусанды шабу – 4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Есіл негізгі мектебінің ағымдағы жөндеуге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800 шаршы метр, сырлап және сылақтау – 10 дана, еденді сырлау – 100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Дәрілік пункттің көмірін түсіріп және үйіп беруіне көмек көрсету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тасымалдап және үйіп беру – 4 текше метр, көмірді үйіп беру – 5 тонна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Интернациональный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Дружба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жусанды, тал-шіліктерді шабу – 5 шақырым, бағаналарды ақтау – 11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Селолық округі әкімі аппаратының ғимараты, медициналық пункт үшін отын дайындауға көмек көрсету, селолық клуб, медициналық пункт үшін көмір түсіруге көмек көрсету.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Отынды дайындау, аралау, жару, отынды тасымалдау және қатарлап салу – 12 текше метр, бөлінген аумақты тазалау. Көмірді үйіп қою – 60 тонна.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Селолық округі әкімі аппаратының ғимаратын, су мұнарасын, медициналық пунктін, клуб, стадионды жөндеуге көмек көрсету.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400 шаршы метр, сырлау – 100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Комсомольский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Комсомольский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7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әкімі аппаратының ғимаратын, медициналық пунктін ағымдағы жөндеуге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250 шаршы метр, сырлау – 180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Селолық округі әкімі аппаратының ғимараты, медициналық пункті үшін отын дайындауға, көмірді түсіруге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16 текше метр, көмірді үйіп қою – 35 тонна.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Көктемгі су тасқынға байланысты жұмыстарды жүргізу.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Құртай ауылдық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Степной селосының аумағын көркейтуге көмек көрсету.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14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округі әкім аппаратының ғимараты үшін отын дайындауға және көмірді түсіруге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15 текше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Ауылдық округі әкім аппаратының ғимаратына ағымдағы жөндеуге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90 шаршы метр, сырлау – 30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Ленинский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Ленинский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15 шақырым, жол бойындағы шілікті шауып алу – 10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Ленинский селосындағы медициналық пунктіне, клубқа, селолық округі әкімі аппаратының ғимараты үшін отын дайындауға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30 текше метр, көмірді үйіп қою – 10 тонна.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Ленинский селосының демалыс Орталығын жөндеуге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250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Мичуринский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Мичуринский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саяжолдарды қоқыстан жинау, қардан тазалау, жусанды және қамыстарды шауып алу, бағаналарды ақтау, жиектерді сырлау – 8 шақырым, ағаш отырғызу – 100 дана.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 бойынша траншейлерді тазалау – 8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Селолық округ әкімдігі ғимаратының ағымдағы жөндеуіне көмек көрсету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Кабинеттерді ақтау, сырлау, сылау – 470 шаршы метр.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Москворецкий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Москворецкий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Зиратты абаттандыруға көмек көрсету.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Зираттың аумағын қоқыстан және көң-қоқырдан тазалау – 800 шақырым метр.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Іс жүргізуін енгізуге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іс құжаттарды өңдеу.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Хмельницкий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Хмельницкий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қоқыстан, қардан тазалау, жусанды және түйе жапырақтарды шауып алу, бағаналарды ақтау – 16 шақырым. Ағаштарды отырғызу – 70 дана, клумбаларды бөлу, суару, отау – 500 шақырым метр.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Целинный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Целинный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7 шақырым. Ағаштарды отырғызу – 50 дана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Моланы абаттандыруға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 аумағын қоқыстан және ескі-құсқыдан тазалау – 5000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Тимирязев селолық округі әкімінің аппараты»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Тимирязев селосының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бағаналарды, жиектерді ақтау – 50 шақырым, клумбаларды бөлу, су құю, отау – 540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өткізу.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50 шақырым.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Жылжымалы мүлікті түгендеу бойынша жұмысты ұйымдастыруға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 үйлерді аралап шығу.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Сақтау үшін құжаттарды дайындауға және өңдеуге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 құжатты өңдеу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Стадионды ағымдағы жөндеуге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 – 2400 шаршы метр, спорт алаңдарын белгілеу – 600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Стадионның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тазарту – 1200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Демалыс орталығы аумағын көркейтуге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 - 1000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Моланы абаттандыруға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 аумағын қоқыстан және ескі-құсқыдан тазалау – 44000 шаршы метр.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жұмыспен қамту және әлеуметтік бағдарламалар бөлімі»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Қажетті құжаттарды өңдеуіне және құруына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 істі ресімдеу.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жүргізуін енгізуге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іс құжаттарды өңдеу.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Құжаттамалардың сақтауға дайындығына және өңдеуіне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хат-хабарлар.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«Тимирязев ауданының ішкі саясат бөлімі»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бойынша Қазақстан Республикасы Әділет Министрлігі тіркеу қызметі және құқықтық көмек көрсету комитетінің жылжымайтын мүлік жөніндегі орталығы» РМҚК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хат-хабарлар.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«Тимирязев ауданының экономика және бюджетті жоспарлау бөлімі»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аудандық мұрағаты»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 дайындығына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істі өңдеу.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Солтүстік Қазақстан облысының Әділет Департаменті Тимирязев ауданының әділет басқармасы»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Әділет министрлігінің сот актілерін орындау бойынша комитетінің Солтүстік Қазақстан облысының сот актілерін орындау бойынша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таментінің Тимирязев аумақтық бөлімі» филиалы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 жұмысында, өндірісте тігуге, хат-хабарларды жеткізуге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бірлік хат-хабарлар.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«Тимирязев ауданының ауыл шаруашылығы және ветеринария бөлімі»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аудандық соты»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«СҚО Тимирязев ауданының жер қатынастары бөлімі»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Тимиряз ауданының әкімшілігі «Алпаш» мемлекеттік коммуналдық кәсіпорын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жағылатын маусымда от жағушы ретінде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айдайтын мұнаралары - 16 дана.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жұмыспен қамту орталығы» мемлекеттік мекемесі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көрсету.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Барлығы 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