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003f" w14:textId="b980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11 қаңтардағы N 9 қаулысы. Солтүстік Қазақстан облысының Әділет департаментінде 2013 жылғы 15 ақпанда N 2182 тіркелді. Күші жойылды - Солтүстік Қазақстан облысы Тимирязев аудандық әкімдігінің 2013 жылғы 22 мамырдағы N 128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22.05.2013 N 128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2000 жылғы 27 қарашадағы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«Негізгі орта, жалпы орта білім беру ұйымдарында экстернат нысанында оқытуға рұқсат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орынбасары Е.В.Худяковқа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 Қ. Қасенов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қаңтардағы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беру ұйымдарында экстернат нысанында оқытуға рұқсат беру» 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1. Негізгі ұғымдар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 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«Тимирязев ауданының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келісімімен «Шал ақын ауданының білім бөлімі» мемлекеттік мекемесімен (бұдан әрі – уәкілетті орган) және Шал ақын ауданының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«Білім туралы» Қазақстан Республикасының 2007 жылғы 27 шілдедегі Заңының 21-3) тармақшасына 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экстернат нысанында оқуға рұқсат беруді немесе қызметті ұсынудан бас тарту туралы дәлелді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азаматтық тұлғаларға көрсетіледі (бұдан әрі – мемлекеттік қызмет алушы).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тәртібі туралы толық ақпарат білім беру ұйымдары ғимараттарының ақпараттық стендтерінде, сондай-ақ shal@edu-sko.kz уәкілетті органның ресми сайтында Қазақстан Республикасы Білім және ғылым министрлігінің www.edu.gov.kz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 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жататындар: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денсаулығы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тартудың негізі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 оқу жылының 1 қыркүйегіне дейін кешіктірмей білім ұйымы жетекшісінің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білім ұйымының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экстернатпен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экстернатпен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қорытындысын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(бұдан әрi – лауазымды тұлға) қолданысындағы барлық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тұлғалар мемлекеттік қызметті сапалы 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заңнамаларына сәйкес көрсетілген тәртіппен және мерзімінде орындауға міндетті.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оқытуға 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уәкілетті орган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7"/>
        <w:gridCol w:w="3364"/>
        <w:gridCol w:w="3430"/>
        <w:gridCol w:w="3409"/>
      </w:tblGrid>
      <w:tr>
        <w:trPr>
          <w:trHeight w:val="6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атауы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ауданының білім бөлімі» мемлекеттік мекемесі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Солтүстік Қазақстан облысы, Тимирязев ауданы, Тимирязев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25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сағат 9.00-ден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18.30–ге дейін, түскі үзіліс 13.00-14.30, демалыс күндері – сенбі және жексенбі 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timyrroo66@mail.ru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оқытуға 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білім беру ұйымдары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822"/>
        <w:gridCol w:w="3296"/>
        <w:gridCol w:w="3318"/>
        <w:gridCol w:w="2793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«Тимирязев ауданының Ақсуат орта мектебі» мемлекеттік мекемесі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Солтүстік Қазақстан облысы, Тимирязев ауданы, Ақсуат селосы, Гагарина көшесі, 13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22575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«Ақжан негізгі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Солтүстік Қазақстан облысы, Тимирязев ауданы, Ақжан селосы, Мир көшесі, 6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(71537)21565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Белоградов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151102, Солтүстік Қазақстан облысы, Тимирязев ауданы, Белоградовка селосы, Ученическая көшесі, 2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(71537)52005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Дмитриев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Солтүстік Қазақстан облысы, Тимирязев ауданы, Дмитриевка селосы, Абай көшесі, 22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(71537)23237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Докучаев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151104, Солтүстік Қазақстан облысы, Тимирязев ауданы, Докучаев селосы, Школьная көшесі, 23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23339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Дзержинский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Солтүстік Қазақстан облысы, Тимирязев ауданы, Дзержинский селосы, Школьная көшесі, 16 үй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Жарқын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Солтүстік Қазақстан облысы, Тимирязев ауданы, Жарқын селосы, Школьная көшесі, 30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52202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«Ленинский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151108, Солтүстік Қазақстан облысы, Тимирязев ауданы, Ленинский селосы, Лесная көшесі, 36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51967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«Комсомольский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151107, Солтүстік Қазақстан облысы, Тимирязев ауданы, Комсомольский селосы, Комсомольская көшесі, 14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52035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Мичуринский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151109, Солтүстік Қазақстан облысы, Тимирязев ауданы, Мичурино селосы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24531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«Москворецкий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151110, Солтүстік Қазақстан облысы, Тимирязев ауданы, Москворецкий селосы, Школьная көшесі, 16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51842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Ишим негізгі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151114, Солтүстік Қазақстан облысы, Тимирязев ауданы, Ишимское селосы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51707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Ынтымақ бастауыш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151103, Солтүстік Қазақстан облысы, Тимирязев ауданы, Ынтымақ селосы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ауданының Интернационал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Солтүстік Қазақстан облысы, Тимирязев ауданы, Дружба селосы, Мир көшесі, 49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«Степной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Солтүстік Қазақстан облысы, Тимирязев ауданы, Степное селосы, Элеваторная көшесі, 5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52325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«Сулы-станция негізгі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Тимирязев ауданы, Тимирязев селосы, Школьная көшесі, 16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21069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«Сулы-элеватор негізгі орта мектебі»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Тимирязев ауданы, Тимирязев селосы, Североморская көшесі, 36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(71537) 21707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«Сәбит Мұқанов атындағы Тимирязев жалпы білім беру мектеп-гимназиясы»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Солтүстік Қазақстан облысы, Тимирязев ауданы, Тимирязев селосы, Бөкетов көшесі, 24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21193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әкімдігінің «Солтүстік Қазақстан облысы Тимирязев ауданының білім бөлімі» мемлекеттік мекемесінің «Солтүстік Қазақстан облысы Тимирязев ауданының Тимирязев жалпы білім беретін қазақ мектеп-интернаты» Коммуналдық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Солтүстік Қазақстан облысы, Тимирязев ауданы, Тимирязев селосы, Жұмабаев көшесі, 10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20278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Целинный бастауыш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 Солтүстік Қазақстан облысы, Тимирязев ауданы, Целинное селосы, Школьная көшесі, 8/1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52195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Хмельницкий орта мектебі» мемлекеттік мекемесі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151112, Солтүстік Қазақстан облысы, Тимирязев ауданы, Хмельницкое селосы Комсомольская көшесі, 12 үй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9.00 -ден 18.30-ге дейін, 13.00-14.30 түскі үзіліс, демалыс-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24104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оқытуға 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Әкiмшiлiк іс-әрекеттердiң (рәсiмдердiң) дәйектілігі мен өзара іс-әрекетiнің сипаттамасы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952"/>
        <w:gridCol w:w="2169"/>
        <w:gridCol w:w="1952"/>
        <w:gridCol w:w="2169"/>
        <w:gridCol w:w="2170"/>
        <w:gridCol w:w="1953"/>
        <w:gridCol w:w="2170"/>
        <w:gridCol w:w="1736"/>
        <w:gridCol w:w="1736"/>
        <w:gridCol w:w="173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үдерістiң (жұмыстар барысының, ағынының) әрекеті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ұйымның бастығы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органның басшысы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органның жауапты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(үдеріс-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 рәсiм-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цияның) атауы және олардың сипат-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қабылдау және өтінішті тіркеу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органына жіберу үшін білім ұйымының жауапты тұлға-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орындау үшін жібереді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ілеспе хатпен барлық құжаттар жиынтығын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 тіркейді, қарар қою үшін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 басшысына жібереді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орындау үшін жауапты маманға жібе-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және деректер-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толықты-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және сенімді-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тексеру-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іске асырады, экстернатпен оқуға рұқсатты даярлайды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құжатын дайын-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дайды.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оқуға рұқсат береді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көрсетуден бас тартады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білім беру ұйымына жібе-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тіркей-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және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оқуға рұқсат беру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қызметті алушыға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алынған күні туралы белгі қойылған тізімде-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экстернатпен оқуға рұқсат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көрсетуден бас тарту құжаты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тапсыр-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 бірден беріледі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 ішінде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 келген-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бірден 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нөмірі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сызба Пайдалану нұсқалары (негізгі үдеріс)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ұйымы жауапты тұлғасы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Қарар қойып, уәкілетті органына жіберу үшін білім ұйымының жауапты тұлғасына орындау үшін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 қойып, орындау үшін 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әрекет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асырады, экстернатпен оқуға рұқсатты даярлайды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алушыға экстернатпен оқуға рұқсат береді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ұйымына рұқсат етуге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рұқсат етуді тіркейді және мемлекеттiк қызметті алушыға 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 сызба. Пайдалану нұсқалары ( альтернативті үдеріс)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және құжаттарды қабылдау, тіркеу және мемлекеттiк қызметті алушыға құжаттардың алынған күні туралы белгі қойылған тізімдемені беру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экстернат нысанында 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цияға жіберу туралы бұйрыққа қол қойылады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 қойып, 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 көрсетілген қызмет көрсетуден бас тартады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ұйымына дәйекті себептері көрсетілген қызмет көрсетуден бас тарту туралы жауап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дәйекті себептері көрсетілген қызмет көрсетуден бас тарту туралы жауапты тіркейді, және мемлекеттiк қызметті алушыға береді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оқытуға рұқсат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іс-әрекеттің логикалық жүйелілігі арасындағы байланысты көрсететін кесте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2217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