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84c3" w14:textId="7018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саласыенда жергілікті атқарушы органдар көрсететін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11 қаңтардағы N 5 қаулысы. Солтүстік Қазақстан облысының Әділет департаментінде 2013 жылғы 14 ақпанда N 2177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Солтүстік Қазақстан облысы Тимирязев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w:t>
      </w:r>
      <w:r>
        <w:rPr>
          <w:rFonts w:ascii="Times New Roman"/>
          <w:b w:val="false"/>
          <w:i w:val="false"/>
          <w:color w:val="000000"/>
          <w:sz w:val="28"/>
        </w:rPr>
        <w:t>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w:t>
      </w:r>
      <w:r>
        <w:rPr>
          <w:rFonts w:ascii="Times New Roman"/>
          <w:b w:val="false"/>
          <w:i w:val="false"/>
          <w:color w:val="000000"/>
          <w:sz w:val="28"/>
        </w:rPr>
        <w:t>анықтамаларын беру</w:t>
      </w:r>
      <w:r>
        <w:rPr>
          <w:rFonts w:ascii="Times New Roman"/>
          <w:b w:val="false"/>
          <w:i w:val="false"/>
          <w:color w:val="000000"/>
          <w:sz w:val="28"/>
        </w:rPr>
        <w:t>»;</w:t>
      </w:r>
      <w:r>
        <w:br/>
      </w:r>
      <w:r>
        <w:rPr>
          <w:rFonts w:ascii="Times New Roman"/>
          <w:b w:val="false"/>
          <w:i w:val="false"/>
          <w:color w:val="000000"/>
          <w:sz w:val="28"/>
        </w:rPr>
        <w:t>
      3) «Қорғаншылық және қамқоршылық жөнінде </w:t>
      </w:r>
      <w:r>
        <w:rPr>
          <w:rFonts w:ascii="Times New Roman"/>
          <w:b w:val="false"/>
          <w:i w:val="false"/>
          <w:color w:val="000000"/>
          <w:sz w:val="28"/>
        </w:rPr>
        <w:t>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Е.В.Худяков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Қ. Қасенов</w:t>
      </w:r>
    </w:p>
    <w:bookmarkStart w:name="z3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11 қантардағы № 5</w:t>
      </w:r>
      <w:r>
        <w:br/>
      </w:r>
      <w:r>
        <w:rPr>
          <w:rFonts w:ascii="Times New Roman"/>
          <w:b w:val="false"/>
          <w:i w:val="false"/>
          <w:color w:val="000000"/>
          <w:sz w:val="28"/>
        </w:rPr>
        <w:t>
қаулысымен бекітілді</w:t>
      </w:r>
    </w:p>
    <w:bookmarkEnd w:id="2"/>
    <w:bookmarkStart w:name="z36" w:id="3"/>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w:t>
      </w:r>
    </w:p>
    <w:bookmarkEnd w:id="3"/>
    <w:bookmarkStart w:name="z37" w:id="4"/>
    <w:p>
      <w:pPr>
        <w:spacing w:after="0"/>
        <w:ind w:left="0"/>
        <w:jc w:val="left"/>
      </w:pPr>
      <w:r>
        <w:rPr>
          <w:rFonts w:ascii="Times New Roman"/>
          <w:b/>
          <w:i w:val="false"/>
          <w:color w:val="000000"/>
        </w:rPr>
        <w:t xml:space="preserve"> 
1. Жалпы ережелер</w:t>
      </w:r>
    </w:p>
    <w:bookmarkEnd w:id="4"/>
    <w:bookmarkStart w:name="z38" w:id="5"/>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«Солтүстік Қазақстан облысы Тимирязев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4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4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4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4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56" w:id="1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 w:id="1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57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57100" cy="6718300"/>
                    </a:xfrm>
                    <a:prstGeom prst="rect">
                      <a:avLst/>
                    </a:prstGeom>
                  </pic:spPr>
                </pic:pic>
              </a:graphicData>
            </a:graphic>
          </wp:inline>
        </w:drawing>
      </w:r>
    </w:p>
    <w:bookmarkStart w:name="z59"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12344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44400" cy="6718300"/>
                    </a:xfrm>
                    <a:prstGeom prst="rect">
                      <a:avLst/>
                    </a:prstGeom>
                  </pic:spPr>
                </pic:pic>
              </a:graphicData>
            </a:graphic>
          </wp:inline>
        </w:drawing>
      </w:r>
    </w:p>
    <w:bookmarkStart w:name="z60"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6375400"/>
                    </a:xfrm>
                    <a:prstGeom prst="rect">
                      <a:avLst/>
                    </a:prstGeom>
                  </pic:spPr>
                </pic:pic>
              </a:graphicData>
            </a:graphic>
          </wp:inline>
        </w:drawing>
      </w:r>
    </w:p>
    <w:bookmarkStart w:name="z61" w:id="1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70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70900" cy="7734300"/>
                    </a:xfrm>
                    <a:prstGeom prst="rect">
                      <a:avLst/>
                    </a:prstGeom>
                  </pic:spPr>
                </pic:pic>
              </a:graphicData>
            </a:graphic>
          </wp:inline>
        </w:drawing>
      </w:r>
    </w:p>
    <w:bookmarkStart w:name="z62"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8636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0" cy="9486900"/>
                    </a:xfrm>
                    <a:prstGeom prst="rect">
                      <a:avLst/>
                    </a:prstGeom>
                  </pic:spPr>
                </pic:pic>
              </a:graphicData>
            </a:graphic>
          </wp:inline>
        </w:drawing>
      </w:r>
    </w:p>
    <w:bookmarkStart w:name="z63" w:id="17"/>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7"/>
    <w:p>
      <w:pPr>
        <w:spacing w:after="0"/>
        <w:ind w:left="0"/>
        <w:jc w:val="both"/>
      </w:pPr>
      <w:r>
        <w:drawing>
          <wp:inline distT="0" distB="0" distL="0" distR="0">
            <wp:extent cx="8509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0" cy="8039100"/>
                    </a:xfrm>
                    <a:prstGeom prst="rect">
                      <a:avLst/>
                    </a:prstGeom>
                  </pic:spPr>
                </pic:pic>
              </a:graphicData>
            </a:graphic>
          </wp:inline>
        </w:drawing>
      </w:r>
    </w:p>
    <w:bookmarkStart w:name="z64"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18"/>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3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37600" cy="7874000"/>
                    </a:xfrm>
                    <a:prstGeom prst="rect">
                      <a:avLst/>
                    </a:prstGeom>
                  </pic:spPr>
                </pic:pic>
              </a:graphicData>
            </a:graphic>
          </wp:inline>
        </w:drawing>
      </w:r>
    </w:p>
    <w:bookmarkStart w:name="z65" w:id="19"/>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19"/>
    <w:p>
      <w:pPr>
        <w:spacing w:after="0"/>
        <w:ind w:left="0"/>
        <w:jc w:val="both"/>
      </w:pPr>
      <w:r>
        <w:drawing>
          <wp:inline distT="0" distB="0" distL="0" distR="0">
            <wp:extent cx="8483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83600" cy="7975600"/>
                    </a:xfrm>
                    <a:prstGeom prst="rect">
                      <a:avLst/>
                    </a:prstGeom>
                  </pic:spPr>
                </pic:pic>
              </a:graphicData>
            </a:graphic>
          </wp:inline>
        </w:drawing>
      </w:r>
    </w:p>
    <w:bookmarkStart w:name="z66" w:id="2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20"/>
    <w:p>
      <w:pPr>
        <w:spacing w:after="0"/>
        <w:ind w:left="0"/>
        <w:jc w:val="both"/>
      </w:pPr>
      <w:r>
        <w:drawing>
          <wp:inline distT="0" distB="0" distL="0" distR="0">
            <wp:extent cx="7086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6883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67"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5-қосымша</w:t>
      </w:r>
    </w:p>
    <w:bookmarkEnd w:id="21"/>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8" w:id="2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11 қантардағы № 5</w:t>
      </w:r>
      <w:r>
        <w:br/>
      </w:r>
      <w:r>
        <w:rPr>
          <w:rFonts w:ascii="Times New Roman"/>
          <w:b w:val="false"/>
          <w:i w:val="false"/>
          <w:color w:val="000000"/>
          <w:sz w:val="28"/>
        </w:rPr>
        <w:t>
қаулысымен бекітілді</w:t>
      </w:r>
    </w:p>
    <w:bookmarkEnd w:id="22"/>
    <w:bookmarkStart w:name="z69" w:id="2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r>
        <w:br/>
      </w:r>
      <w:r>
        <w:rPr>
          <w:rFonts w:ascii="Times New Roman"/>
          <w:b/>
          <w:i w:val="false"/>
          <w:color w:val="000000"/>
        </w:rPr>
        <w:t>
</w:t>
      </w:r>
      <w:r>
        <w:rPr>
          <w:rFonts w:ascii="Times New Roman"/>
          <w:b/>
          <w:i w:val="false"/>
          <w:color w:val="000000"/>
        </w:rPr>
        <w:t>
1. Жалпы ережелері</w:t>
      </w:r>
    </w:p>
    <w:bookmarkEnd w:id="23"/>
    <w:bookmarkStart w:name="z71" w:id="24"/>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–қызмет) «Солтүстік Қазақстан облысы Тимирязев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24"/>
    <w:bookmarkStart w:name="z75" w:id="25"/>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25"/>
    <w:bookmarkStart w:name="z76" w:id="2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26"/>
    <w:bookmarkStart w:name="z81" w:id="27"/>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27"/>
    <w:bookmarkStart w:name="z82" w:id="28"/>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28"/>
    <w:bookmarkStart w:name="z89" w:id="29"/>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29"/>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0" w:id="30"/>
    <w:p>
      <w:pPr>
        <w:spacing w:after="0"/>
        <w:ind w:left="0"/>
        <w:jc w:val="left"/>
      </w:pPr>
      <w:r>
        <w:rPr>
          <w:rFonts w:ascii="Times New Roman"/>
          <w:b/>
          <w:i w:val="false"/>
          <w:color w:val="000000"/>
        </w:rPr>
        <w:t xml:space="preserve"> 
2-кесте. Орталық арқылы ҚФБ іс-әрекеттерінің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31"/>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57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357100" cy="6718300"/>
                    </a:xfrm>
                    <a:prstGeom prst="rect">
                      <a:avLst/>
                    </a:prstGeom>
                  </pic:spPr>
                </pic:pic>
              </a:graphicData>
            </a:graphic>
          </wp:inline>
        </w:drawing>
      </w:r>
    </w:p>
    <w:bookmarkStart w:name="z92" w:id="32"/>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32"/>
    <w:p>
      <w:pPr>
        <w:spacing w:after="0"/>
        <w:ind w:left="0"/>
        <w:jc w:val="both"/>
      </w:pPr>
      <w:r>
        <w:drawing>
          <wp:inline distT="0" distB="0" distL="0" distR="0">
            <wp:extent cx="12344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344400" cy="6718300"/>
                    </a:xfrm>
                    <a:prstGeom prst="rect">
                      <a:avLst/>
                    </a:prstGeom>
                  </pic:spPr>
                </pic:pic>
              </a:graphicData>
            </a:graphic>
          </wp:inline>
        </w:drawing>
      </w:r>
    </w:p>
    <w:bookmarkStart w:name="z93" w:id="33"/>
    <w:p>
      <w:pPr>
        <w:spacing w:after="0"/>
        <w:ind w:left="0"/>
        <w:jc w:val="left"/>
      </w:pPr>
      <w:r>
        <w:rPr>
          <w:rFonts w:ascii="Times New Roman"/>
          <w:b/>
          <w:i w:val="false"/>
          <w:color w:val="000000"/>
        </w:rPr>
        <w:t xml:space="preserve"> 
Кесте. Шартты белгілер</w:t>
      </w:r>
    </w:p>
    <w:bookmarkEnd w:id="33"/>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80400" cy="6375400"/>
                    </a:xfrm>
                    <a:prstGeom prst="rect">
                      <a:avLst/>
                    </a:prstGeom>
                  </pic:spPr>
                </pic:pic>
              </a:graphicData>
            </a:graphic>
          </wp:inline>
        </w:drawing>
      </w:r>
    </w:p>
    <w:bookmarkStart w:name="z94" w:id="34"/>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34"/>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509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09000" cy="9359900"/>
                    </a:xfrm>
                    <a:prstGeom prst="rect">
                      <a:avLst/>
                    </a:prstGeom>
                  </pic:spPr>
                </pic:pic>
              </a:graphicData>
            </a:graphic>
          </wp:inline>
        </w:drawing>
      </w:r>
    </w:p>
    <w:bookmarkStart w:name="z95" w:id="3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5"/>
    <w:p>
      <w:pPr>
        <w:spacing w:after="0"/>
        <w:ind w:left="0"/>
        <w:jc w:val="both"/>
      </w:pPr>
      <w:r>
        <w:drawing>
          <wp:inline distT="0" distB="0" distL="0" distR="0">
            <wp:extent cx="79883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988300" cy="8851900"/>
                    </a:xfrm>
                    <a:prstGeom prst="rect">
                      <a:avLst/>
                    </a:prstGeom>
                  </pic:spPr>
                </pic:pic>
              </a:graphicData>
            </a:graphic>
          </wp:inline>
        </w:drawing>
      </w:r>
    </w:p>
    <w:bookmarkStart w:name="z96" w:id="36"/>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36"/>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75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75700" cy="70993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97" w:id="3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37"/>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 w:id="3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11 қантардағы № 5</w:t>
      </w:r>
      <w:r>
        <w:br/>
      </w:r>
      <w:r>
        <w:rPr>
          <w:rFonts w:ascii="Times New Roman"/>
          <w:b w:val="false"/>
          <w:i w:val="false"/>
          <w:color w:val="000000"/>
          <w:sz w:val="28"/>
        </w:rPr>
        <w:t>
қаулысымен бекітілді</w:t>
      </w:r>
    </w:p>
    <w:bookmarkEnd w:id="38"/>
    <w:bookmarkStart w:name="z8" w:id="39"/>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мемлекеттiк қызмет көрсету регламенті</w:t>
      </w:r>
      <w:r>
        <w:br/>
      </w:r>
      <w:r>
        <w:rPr>
          <w:rFonts w:ascii="Times New Roman"/>
          <w:b/>
          <w:i w:val="false"/>
          <w:color w:val="000000"/>
        </w:rPr>
        <w:t>
1. Жалпы ережелер</w:t>
      </w:r>
    </w:p>
    <w:bookmarkEnd w:id="39"/>
    <w:bookmarkStart w:name="z9" w:id="40"/>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«Солтүстік Қазақстан облысы Тимирязев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«Қорғаншылық және қамқоршылық жөнінде анықтама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 – 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40"/>
    <w:bookmarkStart w:name="z14" w:id="41"/>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41"/>
    <w:bookmarkStart w:name="z15" w:id="42"/>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42"/>
    <w:bookmarkStart w:name="z20" w:id="43"/>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43"/>
    <w:bookmarkStart w:name="z21" w:id="44"/>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44"/>
    <w:bookmarkStart w:name="z27" w:id="4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45"/>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46"/>
    <w:p>
      <w:pPr>
        <w:spacing w:after="0"/>
        <w:ind w:left="0"/>
        <w:jc w:val="left"/>
      </w:pPr>
      <w:r>
        <w:rPr>
          <w:rFonts w:ascii="Times New Roman"/>
          <w:b/>
          <w:i w:val="false"/>
          <w:color w:val="000000"/>
        </w:rPr>
        <w:t xml:space="preserve"> 
2-кесте. Орталық арқылы ҚФБ іс-әрекеттерінің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4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47"/>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1-диаграммасы</w:t>
      </w:r>
    </w:p>
    <w:p>
      <w:pPr>
        <w:spacing w:after="0"/>
        <w:ind w:left="0"/>
        <w:jc w:val="both"/>
      </w:pPr>
      <w:r>
        <w:drawing>
          <wp:inline distT="0" distB="0" distL="0" distR="0">
            <wp:extent cx="12357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357100" cy="6718300"/>
                    </a:xfrm>
                    <a:prstGeom prst="rect">
                      <a:avLst/>
                    </a:prstGeom>
                  </pic:spPr>
                </pic:pic>
              </a:graphicData>
            </a:graphic>
          </wp:inline>
        </w:drawing>
      </w:r>
    </w:p>
    <w:bookmarkStart w:name="z30" w:id="48"/>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48"/>
    <w:p>
      <w:pPr>
        <w:spacing w:after="0"/>
        <w:ind w:left="0"/>
        <w:jc w:val="both"/>
      </w:pPr>
      <w:r>
        <w:drawing>
          <wp:inline distT="0" distB="0" distL="0" distR="0">
            <wp:extent cx="12344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344400" cy="6718300"/>
                    </a:xfrm>
                    <a:prstGeom prst="rect">
                      <a:avLst/>
                    </a:prstGeom>
                  </pic:spPr>
                </pic:pic>
              </a:graphicData>
            </a:graphic>
          </wp:inline>
        </w:drawing>
      </w:r>
    </w:p>
    <w:bookmarkStart w:name="z31" w:id="49"/>
    <w:p>
      <w:pPr>
        <w:spacing w:after="0"/>
        <w:ind w:left="0"/>
        <w:jc w:val="left"/>
      </w:pPr>
      <w:r>
        <w:rPr>
          <w:rFonts w:ascii="Times New Roman"/>
          <w:b/>
          <w:i w:val="false"/>
          <w:color w:val="000000"/>
        </w:rPr>
        <w:t xml:space="preserve"> 
Кесте. Шартты белгілер</w:t>
      </w:r>
    </w:p>
    <w:bookmarkEnd w:id="49"/>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80400" cy="6375400"/>
                    </a:xfrm>
                    <a:prstGeom prst="rect">
                      <a:avLst/>
                    </a:prstGeom>
                  </pic:spPr>
                </pic:pic>
              </a:graphicData>
            </a:graphic>
          </wp:inline>
        </w:drawing>
      </w:r>
    </w:p>
    <w:bookmarkStart w:name="z32" w:id="5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5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шығу нысаны</w:t>
      </w:r>
    </w:p>
    <w:p>
      <w:pPr>
        <w:spacing w:after="0"/>
        <w:ind w:left="0"/>
        <w:jc w:val="both"/>
      </w:pPr>
      <w:r>
        <w:drawing>
          <wp:inline distT="0" distB="0" distL="0" distR="0">
            <wp:extent cx="9042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42400" cy="15494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____________________</w:t>
      </w:r>
    </w:p>
    <w:p>
      <w:pPr>
        <w:spacing w:after="0"/>
        <w:ind w:left="0"/>
        <w:jc w:val="both"/>
      </w:pPr>
      <w:r>
        <w:rPr>
          <w:rFonts w:ascii="Times New Roman"/>
          <w:b w:val="false"/>
          <w:i w:val="false"/>
          <w:color w:val="000000"/>
          <w:sz w:val="28"/>
        </w:rPr>
        <w:t>      (Осы анықтама____________________ қаласы___ ____________________ көшесі, № ___ үй, № пәтерде тұратын азамат (азаматша). _________________________________________ берілді, ол шын мәнінде (қала, аудан) әкімінің 200___ жылғы «___»____________________________ № шешіміне сәйкес 19___ жылғы «___»____ туылған 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білім</w:t>
      </w:r>
      <w:r>
        <w:br/>
      </w:r>
      <w:r>
        <w:rPr>
          <w:rFonts w:ascii="Times New Roman"/>
          <w:b w:val="false"/>
          <w:i w:val="false"/>
          <w:color w:val="000000"/>
          <w:sz w:val="28"/>
        </w:rPr>
        <w:t>
      бөлімнің бастығы __________________________ Т.А.Ә.</w:t>
      </w:r>
    </w:p>
    <w:p>
      <w:pPr>
        <w:spacing w:after="0"/>
        <w:ind w:left="0"/>
        <w:jc w:val="both"/>
      </w:pPr>
      <w:r>
        <w:drawing>
          <wp:inline distT="0" distB="0" distL="0" distR="0">
            <wp:extent cx="8775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75700" cy="32512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Start w:name="z33" w:id="5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51"/>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