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a8f1" w14:textId="be1a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Солтүстік Қазақстан облысы Тайынша ауданының бюджеті туралы" Солтүстік Қазақстан облысы Тайынша аудандық мәслихатының 2012 жылғы 20 желтоқсандағы N 68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мәслихатының 2013 жылғы 10 желтоқсандағы N 148 шешімі. Солтүстік Қазақстан облысының Әділет департаментінде 2013 жылғы 12 желтоқсанда 2444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- Солтүстік Қазақстан облысы Тайынша ауданы мәслихатының 25.12.2013 N 152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«Нормативтік құқықтық актілер туралы» Қазақстан Республикасының 1998 жылғы 24 наурыздағы Заңының 21 бабына сәйкес Солтүстік Қазақстан облысы Тайынша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Солтүстік Қазақстан облысы Тайынша ауданының бюджеті туралы» Солтүстік Қазақстан облысы Тайынша ауданы мәслихатының 2012 жылғы 20 желтоқсандағы № 68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2013 жылғы 15 қаңтарда № 2062 тіркелген, «Тайынша Таңы» 2013 жылғы 1 ақпанда № 5, «Тайыншинские вести» 2013 жылғы 1 ақпанда № 5 газеттерде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«2013-2015 жылдарға арналған Солтүстік Қазақстан облысы Тайынша ауданының бюджеті (әрі қарай аудандық бюджет)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- 3760083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676037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11162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114796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2958088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3821662,8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6940,6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8075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1134,4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15350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- 15350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-83870,4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- 83870,4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займдардың түсімі – 8034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займдарды өтеу – 1134,4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қаражаттардың пайдаланатын қалдығы – 76970,8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2013 жылға арналған республикалық бюджеттен түсетін нысаналы трансферттер келесі көлемдерде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12291 мың теңге сомасында – «Қазақстан Республикасының 2011 - 2020 жылдарға арналған білім беруді дамыту Мемлекеттік бағдарламасын бекіту туралы» Қазақстан Республикасы Президентінің 2010 жылғы 7 желтоқсандағы № 1118 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Республикасының 2011 - 2020 жылдарға арналған білім беруді дамыту Мемлекеттік бағдарламасын іске асыруға,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мекемелеріндегі физика, химия, биология кабинеттерін оқу жабдықтарымен жарақтауға – 12291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Жетiм баланы (жетiм балаларды) және ата-аналарының қамқорынсыз қалған баланы (балаларды) күтiп-ұстауға асыраушыларына ай сайынғы ақшалай қаражат төлемдері – 16183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мектепке дейінгі білім беру ұйымдарындағы мемлекеттік білім беру тапсырысын іске асыруға – 69230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үш деңгейлік жүйе бойынша біліктілікті көтеруден өткен мұғалімдерге еңбекақыны көтеруге - 11765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мамандарға әлеуметтік қолдау көрсету бойынша іс-шараларды іске асыруға – 2572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эпизоотияға қарсы іс-шаралар жүргізуге – 69330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мұқтаж азаматтарға үйде арнаулы әлеуметтік көмек көрсетуге – 3671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мектеп мұғалімдеріне және мектепке дейінгі білім беру ұйымдарының тәрбиешілеріне біліктілік санаты үшін үстеме ақы көлемін ұлғайтуға – 33986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Қазақстан Республикасы Үкіметінің 2011 жылғы 26 шілдедегі «Өңірлерді дамыту» бағдарламасын бекіту туралы» № 862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«Өңірлерді дамыту» бағдарламасы аясында өңірлерді экономикалық дамытуға жәрдемдесу бойынша шараларды іске асыруға – 28899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Инженерлік коммуникациялық инфрақұрылымды жобалау, дамыту, жайластыру және (немесе) сатып алуға - 92465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Мемлекеттік коммуналдық тұрғын үй қорының тұрғын үйін жобалау, салу және (немесе) сатып алуға - 161254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жергілікті атқарушы органдардың штаттық санын ұлғайтуға - 9003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2013 жылға арналған аудандық бюджетте мамандарды әлеуметтік қолдау іс-шараларын іске асыруға республикалық бюджеттен түскен бюджеттік кредиттер 8034 мың теңге сомасында есептелсін».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XX сессияның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Тайынша ауданы 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«КЕЛІСІЛДІ»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Тайынша ауданы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қаржы бөлімінің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2013 жылғы желтоқсан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СәрсембаевҚ. ШәріповБ. Сәрсембаев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10 желтоқсандағы № 148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10 желтоқсандағы № 148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1-қосымша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Тайынша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378"/>
        <w:gridCol w:w="565"/>
        <w:gridCol w:w="508"/>
        <w:gridCol w:w="361"/>
        <w:gridCol w:w="2972"/>
        <w:gridCol w:w="5062"/>
        <w:gridCol w:w="12"/>
        <w:gridCol w:w="18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түскен кірістер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басқа да кiрiстер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Материалсыз емес активтерді сату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бағд. әкімгері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Шығындар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3821662,8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291174,9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70547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62235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186001,5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178414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7587,5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21864,4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мемлекеттiк жоспарлау, бюджеттiк атқару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20884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375,9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85,5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 )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қауiпсiздiгiн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2564143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2562463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2324398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22596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56302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16183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28623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137941,7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137941,7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24775,7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33863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8218,7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5071,3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462484,5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51645,2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33168,1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99,1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22662,7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жоқтарды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179,7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385644,6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253647,9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94404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тұрғын жай салуға және (немесе) сатып алуға және инженерлік-коммуникациялық инфрақұрылымды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35512,7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134256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20541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20541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77712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16877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47603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20258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7079,8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11688,2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1044,5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445,5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15745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105436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шаруашылығы және ветеринария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90316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47682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29254,7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29254,7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27123,7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6940,6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шаруашылығы және ветеринария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1134,4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1134,4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шаруашылығы және ветеринария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-83870,4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83870,4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Займдардың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займдар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 келісімдері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1134,4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1134,4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1134,4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пайдаланылатын қалдығы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76970,8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қалдығы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76970,8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еркін қалдығы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76970,8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