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762e1" w14:textId="4b762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"2013-2015 жылдарға арналған Солтүстік Қазақстан облысы Тайынша ауданының бюджеті туралы" Солтүстік Қазақстан облысы Тайынша аудандық мәслихатының 2012 жылғы 20 желтоқсандағы N 68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Тайынша аудандық мәслихатының 2013 жылғы 12 тамыздағы N 124 шешімі. Солтүстік Қазақстан облысының Әділет департаментінде 2013 жылғы 5 қыркүйекте 2349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 Ескерту. Күші жойылды - Солтүстік Қазақстан облысы Тайынша ауданы мәслихатының 25.12.2013 N 152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106-бабының 2-тармағы 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1998 жылғы 24 наурыздағы Заңының 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Тайынша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«2013-2015 жылдарға арналған Солтүстік Қазақстан облысы Тайынша ауданының бюджеті туралы» Солтүстік Қазақстан облысы Тайынша ауданы мәслихатының 2012 жылғы 20 желтоқсандағы № 68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2013 жылғы 15 қаңтарда № 2062 тіркелген, «Тайынша Таңы» 2013 жылғы 1 ақпандағы, «Тайыншинские вести» 2013 жылғы 1 ақпандағы газеттерде жарияланған) мынадай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2013-2015 жылдарға арналған Солтүстік Қазақстан облысы Тайынша ауданының бюджеті (әрі қарай аудан бюджеті) тиісінше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</w:t>
      </w:r>
      <w:r>
        <w:rPr>
          <w:rFonts w:ascii="Times New Roman"/>
          <w:b w:val="false"/>
          <w:i w:val="false"/>
          <w:color w:val="000000"/>
          <w:sz w:val="28"/>
        </w:rPr>
        <w:t>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2013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- 3729701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715000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5609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92554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бойынша – 2916538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– 3791280,8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- 14486 мың теңге, оның ішінде: бюджеттік кредиттер – 15620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1134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15350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- 15350 мың теңге;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-91415,8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бюджет тапшылығын қаржыландыру (профицитін пайдалану) - 91415,8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займдардың түсімі – 15579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займдарды өтеу – 1134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қаражаттардың пайдаланатын қалдығы – 76970,8 мың теңге.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2013 жылғы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XVIII сессияның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Тайынша ауданы мәслихатының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«КЕЛІСІЛДІ»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Тайынша ауданы экономика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қаржы бөлімінің 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2013 жылғы 12 тамыз</w:t>
            </w:r>
          </w:p>
        </w:tc>
        <w:tc>
          <w:tcPr>
            <w:tcW w:w="4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Красноголовый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Шәріпов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Сәрсембаев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2013 жылғы 12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124 шешіміне 1-қосымша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 шешіміне 1-қосымша </w:t>
            </w:r>
          </w:p>
          <w:bookmarkEnd w:id="1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Тайынша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1121"/>
        <w:gridCol w:w="549"/>
        <w:gridCol w:w="572"/>
        <w:gridCol w:w="2856"/>
        <w:gridCol w:w="3633"/>
        <w:gridCol w:w="4"/>
        <w:gridCol w:w="2740"/>
      </w:tblGrid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3729701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379268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261960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ішкі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62965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бизнесiне салық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түскен кірістер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Материалсыз емес активтерді сату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2916538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2916538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3791280,8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285247,5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қала)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172598,5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27185,5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5974,8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1470,7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 )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қауiпсiздiгiн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2572029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2570349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2333878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8943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22596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146151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24250,7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35161,3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410369,6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41099,1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22602,9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Авариялық және ескі тұрғын үйлерді бұзу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Шағын қалаларды жылумен жабдықтауды үздіксіз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Сумен жабдықтау және су бұру жүйесінің жұмыс істеуі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346667,6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213627,9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96173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Жұмыспен қамту 2020 жол картасы шеңберінде тұрғын жай салуға және (немесе) сатып алуға және инженерлік-коммуникациялық инфрақұрылымды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34786,7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47603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12285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110747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қалалардың, кенттердiң, ауылдардың (селолардың), ауылдық (селолық) округтердiң шекарасын белгiлеу кезiнде жүргiзiлетiн жерге орналастыру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17411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69330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іс-шараларды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7523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21360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62635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10361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29254,7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27123,7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органдардың функцияларын мемлекеттiк басқарудың төмен тұрған деңгейлерiнен жоғарғы деңгейлерге беруге байланысты жоғары тұрған бюджеттерге берiлетiн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2131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14486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12650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-91415,8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91415,8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1134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қаражаттың пайдаланылатын қалдығы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 қалдығы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76970,8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2013 жылғы 12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124 шешіміне 2-қосымша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 шешіміне 2-қосымша </w:t>
            </w:r>
          </w:p>
          <w:bookmarkEnd w:id="2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Тайынша ауданы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4"/>
        <w:gridCol w:w="495"/>
        <w:gridCol w:w="740"/>
        <w:gridCol w:w="666"/>
        <w:gridCol w:w="475"/>
        <w:gridCol w:w="3431"/>
        <w:gridCol w:w="3275"/>
        <w:gridCol w:w="3"/>
        <w:gridCol w:w="247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63841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салығы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түскен кірістер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және материалдық емес активтерді сату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Материалсыз емес активтерді сату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2438968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3250977,0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269057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12185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61303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19073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 )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қауiпсiздiгiн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7424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2400830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2400830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12742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2280991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9569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20929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19613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56704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161561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21868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42053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9438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41474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меншiгiндегi жылу жүйелерiн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118956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73191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14739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49955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19816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2738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27176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9114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18062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17192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7327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177435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90435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3435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32426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9806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2171,0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займдар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 келісімдері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қаражаттың пайдаланылатын қалдығы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 қалдығы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2013 жылғы 12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124 шешіміне 3-қосымша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 шешіміне 3-қосымша </w:t>
            </w:r>
          </w:p>
          <w:bookmarkEnd w:id="3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Тайынша ауданы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1"/>
        <w:gridCol w:w="4"/>
        <w:gridCol w:w="1121"/>
        <w:gridCol w:w="549"/>
        <w:gridCol w:w="572"/>
        <w:gridCol w:w="2856"/>
        <w:gridCol w:w="3633"/>
        <w:gridCol w:w="4"/>
        <w:gridCol w:w="2740"/>
      </w:tblGrid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(мың теңге)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3291015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792804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412391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412391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304174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184500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18939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88843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11892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ішкі салықтар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64353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6755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Кәсіпкерлік және кәсіби қызметті жүргізгені үшін алынатын алым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Құмар ойын салығы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түскен кірістер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3609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45281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15725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29556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Жерді сату 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28056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Материалсыз емес активтерді сату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түсімі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2447321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2447321</w:t>
            </w:r>
          </w:p>
        </w:tc>
      </w:tr>
      <w:tr>
        <w:trPr>
          <w:trHeight w:val="30" w:hRule="atLeast"/>
        </w:trPr>
        <w:tc>
          <w:tcPr>
            <w:tcW w:w="8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сомасы (мың теңге)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әкімгері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3291015,0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274148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 қалыптастыру мен дамыту, мемлекеттiк жоспарлау, бюджеттiк атқару және коммуналдық меншiгiн басқару саласындағы мемлекеттiк саясатты iске асыру жөнiндегi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меншiкке түскен мүлiктi есепке алу, сақтау, бағалау және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 қала ) әкімінің аппараты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өрттерiнiң, сондай-ақ мемлекеттiк өртке қарсы қызмет органдары құрылмаған елдi мекендерде өрттердiң алдын алу және оларды сөндiру жөнiндегi iс-шаралар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 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қауiпсiздiгiн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білім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2427585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жұмыспен қамту және әлеуметтік бағдарламалар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атаулы әлеуметтік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 ұстау және туысы жоқтарды жерлеу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меншiгiндегi жылу жүйелерiн қолдануды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 паспорттар дайындау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455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мәдениет және тілдерді дамыту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74343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ішкі саясат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 қатынастары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ауыл шаруашылығы және ветеринария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ветеринария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тұрғын үй коммуналдық шаруашылығы, жолаушылар көлігі және автомобиль жолдары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кәсіпкерлік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IІІ. 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жасалатын операциялар бойынша сальдо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қаржылық активтерін сатудан түскен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Займдардың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функ.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бағд.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экономика және қаржы бөлімі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нат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Бюджеттік қаражаттың пайдаланылатын қалдығы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қалдығы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қаражаттың еркін қалдығы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2013 жылғы 12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124 шешіміне 4-қосымша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 шешіміне 4-қосымша </w:t>
            </w:r>
          </w:p>
          <w:bookmarkEnd w:id="4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аудандағы қала, аудандық маңызы бар қала, кент, ауыл, ауылдық округтар әкімі аппаратының бюджеттік бағдарламаларының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376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177045,0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177045,0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172598,5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4446,5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41099,1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41099,1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27457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 сумен жабдықтауды ұйымдастыру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16191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және коммуникациялар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 экономикалық дамытуға жәрдемдесу бойынша шараларды іске іске асыру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28899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997"/>
        <w:gridCol w:w="1997"/>
        <w:gridCol w:w="1998"/>
        <w:gridCol w:w="1998"/>
        <w:gridCol w:w="19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"Алабо-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"Аман-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ауыл-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шеизюм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"Донецкое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14144,0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8434,0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13867,0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8466,0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9061,0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7746,0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8016,0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8134,0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26287,1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26287,1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13745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4852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99,1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7591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1681"/>
        <w:gridCol w:w="1946"/>
        <w:gridCol w:w="1681"/>
        <w:gridCol w:w="1681"/>
        <w:gridCol w:w="1947"/>
        <w:gridCol w:w="1683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нің 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параты"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11872,0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14326,0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7311,0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7593,0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7760,0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10222,0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9221,0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8602,0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14146,0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7208,0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102,5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2594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2193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</w:t>
            </w:r>
          </w:p>
        </w:tc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1997"/>
        <w:gridCol w:w="1997"/>
        <w:gridCol w:w="1997"/>
        <w:gridCol w:w="2313"/>
        <w:gridCol w:w="19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"Теңдік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"Ясно-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8982,0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13447,0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8694,0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7841,0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7505,0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8865,0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11627,0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8024,0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1064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2013 жылғы 12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124 шешіміне 5-қосымша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 шешіміне 5-қосымша </w:t>
            </w:r>
          </w:p>
          <w:bookmarkEnd w:id="5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аудандағы қала, аудандық маңызы бар қала, кент, ауыл, ауылдық округтар әкімі аппаратының бюджеттік бағдарламаларының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376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173709,0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173709,0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173709,0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34936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26079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 сумен жабдықтауды ұйымдастыру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15782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997"/>
        <w:gridCol w:w="1997"/>
        <w:gridCol w:w="1998"/>
        <w:gridCol w:w="1998"/>
        <w:gridCol w:w="19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"Алабота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шеизюм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"Донецкое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13074,0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8568,0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9205,0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7952,0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20425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1737"/>
        <w:gridCol w:w="2012"/>
        <w:gridCol w:w="1738"/>
        <w:gridCol w:w="1738"/>
        <w:gridCol w:w="1599"/>
        <w:gridCol w:w="173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10162,0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7456,0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10162,0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7456,0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7709,0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7865,0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10162,0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9068,0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8721,0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15262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7456,0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2294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2467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1997"/>
        <w:gridCol w:w="1997"/>
        <w:gridCol w:w="1997"/>
        <w:gridCol w:w="2313"/>
        <w:gridCol w:w="19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"Теңдік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"Ясно-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8474,0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7959,0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7613,0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8298,0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8357,0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2311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3"/>
        <w:gridCol w:w="4613"/>
      </w:tblGrid>
      <w:tr>
        <w:trPr>
          <w:trHeight w:val="30" w:hRule="atLeast"/>
        </w:trPr>
        <w:tc>
          <w:tcPr>
            <w:tcW w:w="7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мәслихаттың 2013 жылғы 12 тамыздағы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124 шешіміне 6-қосымша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мәслихаттың 2012 жылғы 20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68 шешіміне 6-қосымша </w:t>
            </w:r>
          </w:p>
          <w:bookmarkEnd w:id="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аудандағы қала, аудандық маңызы бар қала, кент, ауыл, ауылдық округтар әкімі аппаратының бюджеттік бағдарламаларының тізімі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1610"/>
        <w:gridCol w:w="1611"/>
        <w:gridCol w:w="4376"/>
        <w:gridCol w:w="351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функциялық топ</w:t>
            </w:r>
          </w:p>
        </w:tc>
        <w:tc>
          <w:tcPr>
            <w:tcW w:w="35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әкімгері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мемлекеттік қызметтер 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176333,0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176333,0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176333,0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Тұрғын-үй коммуналдық шаруашылық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37312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27905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және көгалдандыру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 сумен жабдықтауды ұйымдастыру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кеңістік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ауыл, ауылдық округ әкiмiнiң аппараты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4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3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2"/>
        <w:gridCol w:w="1997"/>
        <w:gridCol w:w="1997"/>
        <w:gridCol w:w="1998"/>
        <w:gridCol w:w="1998"/>
        <w:gridCol w:w="199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 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"Алабота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"Амандық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"Боль-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шеизюм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"Донецкое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13245,0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8678,0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9359,0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8221,0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8079,0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21855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84000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37"/>
        <w:gridCol w:w="1737"/>
        <w:gridCol w:w="2012"/>
        <w:gridCol w:w="1738"/>
        <w:gridCol w:w="1738"/>
        <w:gridCol w:w="1599"/>
        <w:gridCol w:w="173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"Дра-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гомировка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"Зеле-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"Кел-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"Киров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"Крас-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товочное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ты"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7833,0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7977,0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10312,0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9197,0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8848,0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15499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7611,0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1055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2328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2501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5848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7"/>
        <w:gridCol w:w="1997"/>
        <w:gridCol w:w="1997"/>
        <w:gridCol w:w="1997"/>
        <w:gridCol w:w="2313"/>
        <w:gridCol w:w="19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щинск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"Теңдік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"Тихо-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океан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"Чер-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мошнян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"Солтүстік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ауданы Чкалов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аппараты"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ММ "Ясно-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полян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аппараты"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8579,0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8085,0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7729,0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8401,0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12203,0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2473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989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2688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2357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