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4b1e" w14:textId="2184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2013 жылғы 4 қаңтардағы N 01 қаулысы. Солтүстік Қазақстан облысының Әділет департаментінде 2013 жылғы 16 қаңтарда N 2067 болып тіркелді. Күші жойылды (Солтүстік Қазақстан облысы Тайынша ауданы әкімінің аппараты 2014 жылғы 27 маусымдағы N 12.1.7-1/815 хаты)</w:t>
      </w:r>
    </w:p>
    <w:p>
      <w:pPr>
        <w:spacing w:after="0"/>
        <w:ind w:left="0"/>
        <w:jc w:val="left"/>
      </w:pPr>
      <w:r>
        <w:rPr>
          <w:rFonts w:ascii="Times New Roman"/>
          <w:b w:val="false"/>
          <w:i w:val="false"/>
          <w:color w:val="ff0000"/>
          <w:sz w:val="28"/>
        </w:rPr>
        <w:t>      Ескерту. Күші жойылды (Солтүстік Қазақстан облысы Тайынша ауданы әкімінің аппараты 27.06.2014 N 12.1.7-1/815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Қазақстан Республикасы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2013 жылға жергілікті бюджет есебінен қоғамдық жұмыс орындары ұйымдастырылсын. </w:t>
      </w:r>
      <w:r>
        <w:br/>
      </w:r>
      <w:r>
        <w:rPr>
          <w:rFonts w:ascii="Times New Roman"/>
          <w:b w:val="false"/>
          <w:i w:val="false"/>
          <w:color w:val="000000"/>
          <w:sz w:val="28"/>
        </w:rPr>
        <w:t>
      </w:t>
      </w:r>
      <w:r>
        <w:rPr>
          <w:rFonts w:ascii="Times New Roman"/>
          <w:b w:val="false"/>
          <w:i w:val="false"/>
          <w:color w:val="000000"/>
          <w:sz w:val="28"/>
        </w:rPr>
        <w:t>2. Қоғамдық жұмыстарға сұранысты және ұсынысты анықтау.</w:t>
      </w:r>
      <w:r>
        <w:br/>
      </w:r>
      <w:r>
        <w:rPr>
          <w:rFonts w:ascii="Times New Roman"/>
          <w:b w:val="false"/>
          <w:i w:val="false"/>
          <w:color w:val="000000"/>
          <w:sz w:val="28"/>
        </w:rPr>
        <w:t>
      жұмыс орындарына мәлімделген қажеттілігінің санында – 330 жұмыс орындары, жұмыс орындарында бекітілген қажеттілігінің саны – 330 жұмыс орындары.</w:t>
      </w:r>
      <w:r>
        <w:br/>
      </w:r>
      <w:r>
        <w:rPr>
          <w:rFonts w:ascii="Times New Roman"/>
          <w:b w:val="false"/>
          <w:i w:val="false"/>
          <w:color w:val="000000"/>
          <w:sz w:val="28"/>
        </w:rPr>
        <w:t>
      </w:t>
      </w:r>
      <w:r>
        <w:rPr>
          <w:rFonts w:ascii="Times New Roman"/>
          <w:b w:val="false"/>
          <w:i w:val="false"/>
          <w:color w:val="000000"/>
          <w:sz w:val="28"/>
        </w:rPr>
        <w:t xml:space="preserve">3. Қоғамдық жұмыстарда жұмыспен қамтылған қызметкерлердің жалақысы ең аз жалақыдан кем емес мөлшерде жергілікті бюджет қаражаты есебінен "2013-2015 жылдарға арналған республикалық бюджет туралы" Қазақстан Республикасы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xml:space="preserve">4. Ұйымдардың, қоғамдық жұмыс түрлері мен көлемінің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5. Қоғамдық жұмыстардың жағдайлары бір жұмыс аптасымен белгіленеді: екі демалысы бар бес күн (сенбі, жексенбі), ұзақтығы бір сағат түс ас үзілісі бар сегіз сағаттық жұмыс күні. Жұмыс жағдайларына сәйкес жұмысшы мен жұмыс беруші арасында жасалатын еңбек шартымен қаралған жұмыс уақытын ұйымдастырудың нысаны қолданылады.</w:t>
      </w:r>
      <w:r>
        <w:br/>
      </w:r>
      <w:r>
        <w:rPr>
          <w:rFonts w:ascii="Times New Roman"/>
          <w:b w:val="false"/>
          <w:i w:val="false"/>
          <w:color w:val="000000"/>
          <w:sz w:val="28"/>
        </w:rPr>
        <w:t>
      </w:t>
      </w:r>
      <w:r>
        <w:rPr>
          <w:rFonts w:ascii="Times New Roman"/>
          <w:b w:val="false"/>
          <w:i w:val="false"/>
          <w:color w:val="000000"/>
          <w:sz w:val="28"/>
        </w:rPr>
        <w:t>6. Еңбекті қорғау және техника қауіпсіздігі бойынша нұсқаулық, арнайы киіммен, құрал-саймандармен және жабдықпен қамтамасыз ету, уақытша еңбекке қабілетсіздік бойынша әлеуметтік жәрдемақылар төлеу, жұмыста денсаулығына тиген зақымның орнын толтыру, зейнетақылық және әлеуметтік аударымдар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7. "Солтүстік Қазақстан облысы Тайынша ауданының жұмыспен қамту және әлеуметтік бағдарламалар бөлімі" мемлекеттік мекемесі бекітілген Тізбеге сәйкес, қоғамдық жұмыстарды жүргізуге аудан бюджетінде қарастырылған қаражат шегінде жұмыссыз азаматтарды қоғамдық жұмыстарға жіберуді іске асырсын.</w:t>
      </w:r>
      <w:r>
        <w:br/>
      </w:r>
      <w:r>
        <w:rPr>
          <w:rFonts w:ascii="Times New Roman"/>
          <w:b w:val="false"/>
          <w:i w:val="false"/>
          <w:color w:val="000000"/>
          <w:sz w:val="28"/>
        </w:rPr>
        <w:t>
      </w:t>
      </w:r>
      <w:r>
        <w:rPr>
          <w:rFonts w:ascii="Times New Roman"/>
          <w:b w:val="false"/>
          <w:i w:val="false"/>
          <w:color w:val="000000"/>
          <w:sz w:val="28"/>
        </w:rPr>
        <w:t>8. "Солтүстік Қазақстан облысы Тайынша ауданының экономика және қаржы бөлімі" мемлекеттік мекемесі бөлінген қаражаттар шегінде аудандық бюджеттен қоғамдық жұмыстарды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9. Осы қаулының орындалуын бақылау Солтүстік Қазақстан облысы Тайынша ауданы әкімінің орынбасары Ерлан Қайырұлы Жаровқа жүктелсін.</w:t>
      </w:r>
      <w:r>
        <w:br/>
      </w:r>
      <w:r>
        <w:rPr>
          <w:rFonts w:ascii="Times New Roman"/>
          <w:b w:val="false"/>
          <w:i w:val="false"/>
          <w:color w:val="000000"/>
          <w:sz w:val="28"/>
        </w:rPr>
        <w:t>
      </w:t>
      </w:r>
      <w:r>
        <w:rPr>
          <w:rFonts w:ascii="Times New Roman"/>
          <w:b w:val="false"/>
          <w:i w:val="false"/>
          <w:color w:val="000000"/>
          <w:sz w:val="28"/>
        </w:rPr>
        <w:t>10. Осы қаулы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ауданының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Солтүістік Қазақстан облысы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департаменті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басқармасы"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бастығы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Дмитриенко</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04 қаңтар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ауданы әкімдігінің 2013 жылғы 4 қаңтардағы № 01 қаулысымен бекітілген </w:t>
            </w:r>
          </w:p>
        </w:tc>
      </w:tr>
    </w:tbl>
    <w:p>
      <w:pPr>
        <w:spacing w:after="0"/>
        <w:ind w:left="0"/>
        <w:jc w:val="left"/>
      </w:pPr>
      <w:r>
        <w:rPr>
          <w:rFonts w:ascii="Times New Roman"/>
          <w:b/>
          <w:i w:val="false"/>
          <w:color w:val="000000"/>
        </w:rPr>
        <w:t xml:space="preserve"> Қоғамдық жұмыстардың түрлері бойынша мекемелердің тізімі, еңбекақының түрлері, көлемі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209"/>
        <w:gridCol w:w="4504"/>
        <w:gridCol w:w="4173"/>
        <w:gridCol w:w="830"/>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атауы</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көлемі</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w:t>
            </w:r>
            <w:r>
              <w:br/>
            </w:r>
            <w:r>
              <w:rPr>
                <w:rFonts w:ascii="Times New Roman"/>
                <w:b w:val="false"/>
                <w:i w:val="false"/>
                <w:color w:val="000000"/>
                <w:sz w:val="20"/>
              </w:rPr>
              <w:t>
дары саны</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Абай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километр көшелерді жинау, ағаштарды кесу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210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"Алабота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километр көшелерді жинау, 50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кв. метр - қоқыс жинайтын жерлерді көгалдандыру, 1700 кв. метр – зираттарды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210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 мен сақтауға көмек көрсету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сақтауға құжаттарды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"Амандық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110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километр көшелерді жинау, 50 ағаштарды кесу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"Большеизюм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64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километр көшелерді жинау, 175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"Драгомиров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30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километр көшелерді жинау, 60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іс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"Донецк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110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құжаттарды өңдеу, дайындау және сақтауға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іс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180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"Зеленогай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километр көшелерді жинау, 100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іс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"Келлеров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километр көшелерді жинау, 1000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200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өлшемі 19-дан 25 сантиметр 5000 мұз кірпіштерден мұз қалашықтарын салу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800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кв. метр - қоқыс жинайтын жерлерді көгалдандыру, 1500 кв. метр – зираттарды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әлеуметтік–тұрмыстық мәдениет нысандарына отын және жемазық дайындауға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куб метр отынды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"Краснокамен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80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кв. метр - қоқыс жинайтын жерлерді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300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 (тамақ, дәрі-дәрмек сатып өкелу, үй ішін жинау, ағарту, еден сырлау, кір жуу, көкөніс отырғызу, арам шөп жұлу және жинау)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қарт азаматқа көмек көрсету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"Краснополян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километр көшелерді жинау, 100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кв. метр - қоқыс жинайтын жерлерді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 басты қарт азаматтарды күту (тамақ, дәрі-дәрмек сатып өкелу, үй ішін жинау, ағарту, еден сырлау, кір жуу, көкөніс отырғызу, арам шөп жұлу және жинау)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қарт азаматқа көмек көрсету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"Летовочный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984,8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қоқыс жинау орындарда қоқысты жинау, 3 зиратты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құжаттарды өңдеу, дайындау және сақтауға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километр көшелерді жинау, 320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120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"Миронов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метр квадрат гүл бақшасын құру, 80 ағашты кесу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Кітапхана ғимараты – 100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километр көшелерді жинау, 45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57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Теңдік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километр көшелерді жинау, 100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әлеуметтік–тұрмыстық мәдениет нысандарына отын және жемазық дайындауға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тонна көмірді және 20 куб метр ағашты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кв. метр - қоқыс жинайтын жерлерді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"Тихоокеан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40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кв. метр - қоқыс жинайтын жерлерді көгалдандыру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250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құжаттарды өңдеу, дайындау және сақтауға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"Чермошнян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211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 көшелерді жинау, 50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кв. метр - қоқыс жинайтын жерлерді көгалдандыру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300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километр көшелерді жинау, 250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құжаттарды өңдеу, дайындау және сақтауға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 округ әкімі аппаратының ғимараты – 211 метр квадрат</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әлеуметтік–тұрмыстық мәдениет нысандарына отын және жемазық дайындауға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Отынды дайындау, 5 куб м. отындарды, 10 тонн көмірді кесу, тасу, қаттап салу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километр көшелерді жинау, 40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кв. метр - қоқыс жинайтын жерлерді көгалдандыру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 километр көшелерді жинау, 1000 ағашты егу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482800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шаруашылығының санағына және шаруашылық кітабын жасауға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 аулаларға бару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жәрдемақылар тағайындау кезінде құжаттарды жинауға көмектесу – 500 істер</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Әділет Министрлігі Солтүстік Қазақстан облысының әділет Департаменті Тайынша ауданының әділет басқармасы" мемлекеттік мекемесі</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мекемелерде құжаттарды өңдеу, дайындау және сақтауға көмек көрсету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бет құжаттарды сақтауға дайындау</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