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84ee" w14:textId="9e28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Новомихайлов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22/11 шешімі. Солтүстік Қазақстан облысының Әділет департаментінде 2014 жылғы 8 қаңтарда N 2475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Новомихайлов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Новомихайлов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Қошанов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Новомихайлов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Новомихайлов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Новомихайлов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Новомихайлов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Новомихайлов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Новомихайлов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Новомихайлов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Новомихайлов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Новомихайлов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Новомихайлов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Новомихайлов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Новомихайлов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Новомихайлов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 ауылдық округінің Новомихайловка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 ауылдық округінің Минкесер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 ауылдық округінің Токаревка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 ауылдық округінің Бексеит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