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f51b" w14:textId="50df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Становое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22/13 шешімі. Солтүстік Қазақстан облысының Әділет департаментінде 2014 жылғы 8 қаңтарда N 2465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29.04.2022 </w:t>
      </w:r>
      <w:r>
        <w:rPr>
          <w:rFonts w:ascii="Times New Roman"/>
          <w:b w:val="false"/>
          <w:i w:val="false"/>
          <w:color w:val="000000"/>
          <w:sz w:val="28"/>
        </w:rPr>
        <w:t>№ 21/4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Становое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Становое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Қошанов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Солтүстік Қазақстан облысы      </w:t>
      </w:r>
    </w:p>
    <w:p>
      <w:pPr>
        <w:spacing w:after="0"/>
        <w:ind w:left="0"/>
        <w:jc w:val="both"/>
      </w:pPr>
      <w:r>
        <w:rPr>
          <w:rFonts w:ascii="Times New Roman"/>
          <w:b w:val="false"/>
          <w:i w:val="false"/>
          <w:color w:val="000000"/>
          <w:sz w:val="28"/>
        </w:rPr>
        <w:t xml:space="preserve">
      Мамлют ауданының      </w:t>
      </w:r>
    </w:p>
    <w:p>
      <w:pPr>
        <w:spacing w:after="0"/>
        <w:ind w:left="0"/>
        <w:jc w:val="both"/>
      </w:pPr>
      <w:r>
        <w:rPr>
          <w:rFonts w:ascii="Times New Roman"/>
          <w:b w:val="false"/>
          <w:i w:val="false"/>
          <w:color w:val="000000"/>
          <w:sz w:val="28"/>
        </w:rPr>
        <w:t>
      Становое ауылдық округінің әкімі      Ж. Ілиясов</w:t>
      </w:r>
    </w:p>
    <w:p>
      <w:pPr>
        <w:spacing w:after="0"/>
        <w:ind w:left="0"/>
        <w:jc w:val="both"/>
      </w:pPr>
      <w:r>
        <w:rPr>
          <w:rFonts w:ascii="Times New Roman"/>
          <w:b w:val="false"/>
          <w:i w:val="false"/>
          <w:color w:val="000000"/>
          <w:sz w:val="28"/>
        </w:rPr>
        <w:t>
      28 қараша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4"/>
    <w:p>
      <w:pPr>
        <w:spacing w:after="0"/>
        <w:ind w:left="0"/>
        <w:jc w:val="left"/>
      </w:pPr>
      <w:r>
        <w:rPr>
          <w:rFonts w:ascii="Times New Roman"/>
          <w:b/>
          <w:i w:val="false"/>
          <w:color w:val="000000"/>
        </w:rPr>
        <w:t xml:space="preserve"> Солтүстік Қазақстан облысы Мамлют ауданының Становое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29.04.2022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3" w:id="5"/>
    <w:p>
      <w:pPr>
        <w:spacing w:after="0"/>
        <w:ind w:left="0"/>
        <w:jc w:val="left"/>
      </w:pPr>
      <w:r>
        <w:rPr>
          <w:rFonts w:ascii="Times New Roman"/>
          <w:b/>
          <w:i w:val="false"/>
          <w:color w:val="000000"/>
        </w:rPr>
        <w:t xml:space="preserve"> 1. Жалпы ережелер</w:t>
      </w:r>
    </w:p>
    <w:bookmarkEnd w:id="5"/>
    <w:bookmarkStart w:name="z24"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Становое ауылдық округі тұрғындарының жергілікті қоғамдастықтың бөлек жиындарын өткізудің тәртібін белгілейді.</w:t>
      </w:r>
    </w:p>
    <w:bookmarkEnd w:id="6"/>
    <w:bookmarkStart w:name="z2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6"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Становое ауылдық округінің аумағында тұратын тұрғындардың (жергілікті қоғамдастық мүшелерінің) жиынтығы;</w:t>
      </w:r>
    </w:p>
    <w:bookmarkEnd w:id="8"/>
    <w:bookmarkStart w:name="z27"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Становое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8"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9"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Становое ауылдық ауылдық округтің аумағы учаскелерге (ауылдарға) бөлінеді.</w:t>
      </w:r>
    </w:p>
    <w:bookmarkEnd w:id="11"/>
    <w:bookmarkStart w:name="z3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1"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Становое ауылдық округтің әкімі шақырады және ұйымдастырады.</w:t>
      </w:r>
    </w:p>
    <w:bookmarkEnd w:id="13"/>
    <w:bookmarkStart w:name="z32"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3" w:id="15"/>
    <w:p>
      <w:pPr>
        <w:spacing w:after="0"/>
        <w:ind w:left="0"/>
        <w:jc w:val="both"/>
      </w:pPr>
      <w:r>
        <w:rPr>
          <w:rFonts w:ascii="Times New Roman"/>
          <w:b w:val="false"/>
          <w:i w:val="false"/>
          <w:color w:val="000000"/>
          <w:sz w:val="28"/>
        </w:rPr>
        <w:t>
      7. Солтүстік Қазақстан облысы Мамлют ауданы Становое ауылдық округінің ауылдары шегінде бөлек жергілікті қоғамдастық жиынын өткізуді ауылдық округ әкімі ұйымдастырады.</w:t>
      </w:r>
    </w:p>
    <w:bookmarkEnd w:id="15"/>
    <w:bookmarkStart w:name="z34"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Становое ауылдық ауылдық округінің тиісті ауылдың қатысып отырған, оған қатысуға құқығы бар тұрғындарын тіркеу жүргізіледі.</w:t>
      </w:r>
    </w:p>
    <w:bookmarkEnd w:id="16"/>
    <w:bookmarkStart w:name="z35"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Становое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6"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Становое ауылдық округ әкімі немесе ол уәкілеттік берген тұлға ашады.</w:t>
      </w:r>
    </w:p>
    <w:bookmarkEnd w:id="18"/>
    <w:bookmarkStart w:name="z37" w:id="19"/>
    <w:p>
      <w:pPr>
        <w:spacing w:after="0"/>
        <w:ind w:left="0"/>
        <w:jc w:val="both"/>
      </w:pPr>
      <w:r>
        <w:rPr>
          <w:rFonts w:ascii="Times New Roman"/>
          <w:b w:val="false"/>
          <w:i w:val="false"/>
          <w:color w:val="000000"/>
          <w:sz w:val="28"/>
        </w:rPr>
        <w:t>
      Солтүстік Қазақстан облысы Мамлют ауданы Становое ауылдық округінің әкімі немесе ол уәкілеттік берген тұлға бөлек жергілікті қоғамдастық жиынының төрағасы болып табылады.</w:t>
      </w:r>
    </w:p>
    <w:bookmarkEnd w:id="19"/>
    <w:bookmarkStart w:name="z3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9"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Становое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4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Становое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 w:id="24"/>
    <w:p>
      <w:pPr>
        <w:spacing w:after="0"/>
        <w:ind w:left="0"/>
        <w:jc w:val="left"/>
      </w:pPr>
      <w:r>
        <w:rPr>
          <w:rFonts w:ascii="Times New Roman"/>
          <w:b/>
          <w:i w:val="false"/>
          <w:color w:val="000000"/>
        </w:rPr>
        <w:t xml:space="preserve"> Солтүстік Қазақстан облысы Мамлют ауданының Становое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29.04.2022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Афонькино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Новоукраинка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Орел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