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f9da" w14:textId="98ef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Возвышен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21-20 шешімі. Солтүстік Қазақстан облысының Әділет департаментінде 2014 жылғы 28 қантарда N 2520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Возвышен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Возвышен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21-20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Возвышен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Алуа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Изобильное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Малая Возвышенка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Возвышен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Возвышен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Возвышен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Возвышен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Возвышен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Возвышен ауылдық округі ауылдарының шегінде бөлек жиынды өткізуді Солтүстік Қазақстан облысы Мағжан Жұмабаев ауданы Возвышен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Возвышен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Возвышен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Возвышен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Возвышен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Возвышен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