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2502" w14:textId="3792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Солтүстiк Қазақстан облысы Мағжан Жұмабаев ауданының аумағында 2014 жылғы қаңтар-наурыз аралығында Қазақстан Республикасының ер азаматтарын тiркеудi және медициналық куәландыруды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әкімінің 2013 жылғы 9 желтоқсандағы N 17 шешімі. Солтүстік Қазақстан облысының Әділет департаментінде 2013 жылғы 12 желтоқсанда N 2433 болып тіркелді. Қолданылу мерзімінің өтуіне байланысты күші жойылды (Солтүстік Қазақстан облысы Мағжан Жұмабаев ауданы әкімі аппаратының 2014 жылғы 3 сәуірдегі N 10.1.5-7/290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Мағжан Жұмабаев ауданы әкімі аппаратының 03.04.2014 N 10.1.5-7/290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"Солтүстік Қазақстан облысы Мағжан Жұмабаев атындағы ауданының Қорғаныс істері жөніндегі бөлімі" мемлекеттік мекемесінің (келісім бойынша) шақырту учаскесіне 2014 жылғы қаңтар-наурыз аралығында тіркеу жылы он жеті жасқа толатын Қазақстан Республикасының ер азаматтарын тіркеуді, медициналық куәландыруды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Мағжан Жұмабаев ауданы әкімінің орынбасары А.Д. Қабдөшевке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қорғаныс істері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Д.М. Кеженев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