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946d1" w14:textId="73946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Солтүстік Қазақстан облысы Мағжан Жұмабаев ауданында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әкімдігінің 2013 жылғы 31 қаңтардағы N 28 қаулысы. Солтүстік Қазақстан облысының Әділет департаментінде 2013 жылғы 19 ақпанда N 2184 болып тіркелді. Күші жойылды (Солтүстік Қазақстан облысы Мағжан Жұмабаев ауданы мәслихатының 2014 жылғы 6 қаңтардағы N 10.1.5-7/9 хаты)</w:t>
      </w:r>
    </w:p>
    <w:p>
      <w:pPr>
        <w:spacing w:after="0"/>
        <w:ind w:left="0"/>
        <w:jc w:val="both"/>
      </w:pPr>
      <w:r>
        <w:rPr>
          <w:rFonts w:ascii="Times New Roman"/>
          <w:b w:val="false"/>
          <w:i w:val="false"/>
          <w:color w:val="ff0000"/>
          <w:sz w:val="28"/>
        </w:rPr>
        <w:t>      Ескерту. Күші жойылды (Солтүстік Қазақстан облысы Мағжан Жұмабаев ауданы мәслихатының 2014 жылғы 6 қаңтардағы N 10.1.5-7/9 хаты)</w:t>
      </w:r>
    </w:p>
    <w:bookmarkStart w:name="z14" w:id="0"/>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Заңының 7–бабы </w:t>
      </w:r>
      <w:r>
        <w:rPr>
          <w:rFonts w:ascii="Times New Roman"/>
          <w:b w:val="false"/>
          <w:i w:val="false"/>
          <w:color w:val="000000"/>
          <w:sz w:val="28"/>
        </w:rPr>
        <w:t>5) тармақшасына</w:t>
      </w:r>
      <w:r>
        <w:rPr>
          <w:rFonts w:ascii="Times New Roman"/>
          <w:b w:val="false"/>
          <w:i w:val="false"/>
          <w:color w:val="000000"/>
          <w:sz w:val="28"/>
        </w:rPr>
        <w:t>, Қазақстан Республикасының 2001 жылғы 23 қаңтардағы «Халықты жұмыспен қамту туралы» Заңын iске асыру жөнiндегi шаралар туралы» Қазақстан Республикасы Үкiметiнiң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қоғамдық жұмыстарға жұмыссыз азаматтарды бөлуді тәртіпке салу мақсатында, Солтүстік Қазақстан облысы Мағжан Жұмабаев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2013 жылы Мағжан Жұмабаев ауданында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2. 2013 жылға арналған (бұдан әрі мәтін бойынша Тізбе) қаржыландыру көздері және қоса берілген қоғамдық жұмыс көлемі, түрлері, ұйымдар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 алынып тасталды - Солтүстік Қазақстан облысы Мағжан Жұмабаев ауданы әкімдігінің 08.05.2013 </w:t>
      </w:r>
      <w:r>
        <w:rPr>
          <w:rFonts w:ascii="Times New Roman"/>
          <w:b w:val="false"/>
          <w:i w:val="false"/>
          <w:color w:val="000000"/>
          <w:sz w:val="28"/>
        </w:rPr>
        <w:t>N 160</w:t>
      </w:r>
      <w:r>
        <w:rPr>
          <w:rFonts w:ascii="Times New Roman"/>
          <w:b w:val="false"/>
          <w:i w:val="false"/>
          <w:color w:val="ff0000"/>
          <w:sz w:val="28"/>
        </w:rPr>
        <w:t xml:space="preserve"> қаулысымен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«Солтүстік Қазақстан облысы Мағжан Жұмабаев ауданының жұмыспен қамту және әлеуметтік бағдарламалар бөлімі» мемлекеттік мекемесі бекітілген Тізбеге сәйкес қоғамдық жұмыстарға жұмыссыз азаматтарды жіберуді жүзеге асырсын.</w:t>
      </w:r>
      <w:r>
        <w:br/>
      </w:r>
      <w:r>
        <w:rPr>
          <w:rFonts w:ascii="Times New Roman"/>
          <w:b w:val="false"/>
          <w:i w:val="false"/>
          <w:color w:val="000000"/>
          <w:sz w:val="28"/>
        </w:rPr>
        <w:t>
</w:t>
      </w:r>
      <w:r>
        <w:rPr>
          <w:rFonts w:ascii="Times New Roman"/>
          <w:b w:val="false"/>
          <w:i w:val="false"/>
          <w:color w:val="000000"/>
          <w:sz w:val="28"/>
        </w:rPr>
        <w:t>
      5. Қоғамдық жұмыстарға сұраныс пен ұсыныс анықталсын:</w:t>
      </w:r>
      <w:r>
        <w:br/>
      </w:r>
      <w:r>
        <w:rPr>
          <w:rFonts w:ascii="Times New Roman"/>
          <w:b w:val="false"/>
          <w:i w:val="false"/>
          <w:color w:val="000000"/>
          <w:sz w:val="28"/>
        </w:rPr>
        <w:t>
      жұмыс орын қажеттілігіне өтінім бергендер санында - 101 адам;</w:t>
      </w:r>
      <w:r>
        <w:br/>
      </w:r>
      <w:r>
        <w:rPr>
          <w:rFonts w:ascii="Times New Roman"/>
          <w:b w:val="false"/>
          <w:i w:val="false"/>
          <w:color w:val="000000"/>
          <w:sz w:val="28"/>
        </w:rPr>
        <w:t>
      жұмыс орын қажеттілігі бекітілгендер санында – 101 адам.</w:t>
      </w:r>
      <w:r>
        <w:br/>
      </w:r>
      <w:r>
        <w:rPr>
          <w:rFonts w:ascii="Times New Roman"/>
          <w:b w:val="false"/>
          <w:i w:val="false"/>
          <w:color w:val="000000"/>
          <w:sz w:val="28"/>
        </w:rPr>
        <w:t>
</w:t>
      </w:r>
      <w:r>
        <w:rPr>
          <w:rFonts w:ascii="Times New Roman"/>
          <w:b w:val="false"/>
          <w:i w:val="false"/>
          <w:color w:val="000000"/>
          <w:sz w:val="28"/>
        </w:rPr>
        <w:t>
      6. Қоғамдық қызметкерлердің жалақысы «2013-2015 жылдарға арналған республикалық бюджет туралы» Қазақстан Республикасының 2012 жылғы 23 қарашадағы </w:t>
      </w:r>
      <w:r>
        <w:rPr>
          <w:rFonts w:ascii="Times New Roman"/>
          <w:b w:val="false"/>
          <w:i w:val="false"/>
          <w:color w:val="000000"/>
          <w:sz w:val="28"/>
        </w:rPr>
        <w:t>Заңына</w:t>
      </w:r>
      <w:r>
        <w:rPr>
          <w:rFonts w:ascii="Times New Roman"/>
          <w:b w:val="false"/>
          <w:i w:val="false"/>
          <w:color w:val="000000"/>
          <w:sz w:val="28"/>
        </w:rPr>
        <w:t xml:space="preserve"> сәйкес, ең төменгі жалақы көлемінде 1,5 орнатылсын. Қоғамдық жұмыстардың ұйымдастырылуын қаржыландыру жергілікті бюджет қаражатынан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Солтүстік Қазақстан облысы Мағжан Жұмабаев ауданы әкімдігінің 08.05.2013 </w:t>
      </w:r>
      <w:r>
        <w:rPr>
          <w:rFonts w:ascii="Times New Roman"/>
          <w:b w:val="false"/>
          <w:i w:val="false"/>
          <w:color w:val="000000"/>
          <w:sz w:val="28"/>
        </w:rPr>
        <w:t>N 160</w:t>
      </w:r>
      <w:r>
        <w:rPr>
          <w:rFonts w:ascii="Times New Roman"/>
          <w:b w:val="false"/>
          <w:i w:val="false"/>
          <w:color w:val="ff0000"/>
          <w:sz w:val="28"/>
        </w:rPr>
        <w:t xml:space="preserve"> қаулысымен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заңнамасына сәйкес қоғамдық жұмыстардың шарттары аптасына 5 жұмыс күні екі демалыс күні (сенбі, жексенбі) сегіз сағаттық жұмыс күні, түскі үзіліс 1 сағат ұзақтығымен еңбек шарттарына қарай бекітіледі, жұмыс беруші мен қызметкер арасында жасалатын еңбек шарттарына сүйене отырып, еңбек шартымен қарастырылған, жұмыс уақытының икемді нысаны қолданылады. Жылдың суық мезгілінде ашық ауада немесе жабық жылытылмайтын бөлмелерде жұмыс істейтін, сонымен қатар, тиеу-түсіру жұмыстарында жұмыс істейтін қызметкерлерге жұмыс уақытына кіретін демалу және жылыну үшін арнайы үзіліс беріледі. Жұмыс беруші жұмысшылардың демалуы және жылынуы үшін бөлмені жабдықтауды қамтамасыз етуге міндетті.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Мағжан Жұмабаев ауданы әкімдігінің 08.05.2013 </w:t>
      </w:r>
      <w:r>
        <w:rPr>
          <w:rFonts w:ascii="Times New Roman"/>
          <w:b w:val="false"/>
          <w:i w:val="false"/>
          <w:color w:val="000000"/>
          <w:sz w:val="28"/>
        </w:rPr>
        <w:t>N 160</w:t>
      </w:r>
      <w:r>
        <w:rPr>
          <w:rFonts w:ascii="Times New Roman"/>
          <w:b w:val="false"/>
          <w:i w:val="false"/>
          <w:color w:val="ff0000"/>
          <w:sz w:val="28"/>
        </w:rPr>
        <w:t xml:space="preserve"> қаулысымен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Күші жойылды деп танылсын:</w:t>
      </w:r>
      <w:r>
        <w:br/>
      </w:r>
      <w:r>
        <w:rPr>
          <w:rFonts w:ascii="Times New Roman"/>
          <w:b w:val="false"/>
          <w:i w:val="false"/>
          <w:color w:val="000000"/>
          <w:sz w:val="28"/>
        </w:rPr>
        <w:t>
      1) Солтүстік Қазақстан облысы Мағжан Жұмбаев ауданы әкімдігінің «Мағжан Жұмабаев ауданының ұйымдарында ақылы қоғамдық жұмыстарды ұйымдастыру туралы» 2010 жылғы 25 қарашадағы № 515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тіркеудің мемлекеттік Тізілімінде № 13-9-125 бойынша тіркелген, 2010 жылғы 24 желтоқсандағы «Вести», «Мағжан жұлдызы» аудандық газеттерінің № 53 санында жарияланған) қаулысы;</w:t>
      </w:r>
      <w:r>
        <w:br/>
      </w:r>
      <w:r>
        <w:rPr>
          <w:rFonts w:ascii="Times New Roman"/>
          <w:b w:val="false"/>
          <w:i w:val="false"/>
          <w:color w:val="000000"/>
          <w:sz w:val="28"/>
        </w:rPr>
        <w:t>
      2) Солтүстік Қазақстан облысы Мағжан Жұмбаев ауданы әкімдігінің «Аудан әкімдігінің 2010 жылғы 25 қарашадағы № 515 «Мағжан Жұмабаев ауданының ұйымдарында ақылы қоғамдық жұмыстарды ұйымдастыру туралы» қаулысына өзгерістерді және толықтыруларды енгізу туралы» 2011 жылғы 16 тамыздағы № 262 (нормативтік құқықтық актілерді тіркеудің мемлекеттік Тізілімінде № 13-9-140 бойынша тіркелген, 2011 жылғы 26 тамыздағы «Вести», «Мағжан жұлдызы» аудандық газеттерінің № 34 санында жарияланған)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3) Солтүстік Қазақстан облысы Мағжан Жұмбаев ауданы әкімдігінің «Аудан әкімдігінің 2010 жылғы 25 қарашадағы № 515 «Мағжан Жұмабаев ауданының ұйымдарында ақылы қоғамдық жұмыстарды ұйымдастыру туралы» қаулысына өзгерістерді және толықтыруларды енгізу туралы» 2012 жылғы 30 қаңтардағы № 65 (нормативтік құқықтық актілерді тіркеудің мемлекеттік Тізілімінде № 13-9-152 бойынша тіркелген, 2012 жылғы 02 наурыздағы «Вести», «Мағжан жұлдызы» аудандық газеттерінің № 34 санында жарияланған)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Осы қаулының орындалуын Солтүстік Қазақстан облысы Мағжан Жұмабаев ауданы әкімінің орынбасары Ж.Т. Есдәулетовке жүктелсін.</w:t>
      </w:r>
      <w:r>
        <w:br/>
      </w:r>
      <w:r>
        <w:rPr>
          <w:rFonts w:ascii="Times New Roman"/>
          <w:b w:val="false"/>
          <w:i w:val="false"/>
          <w:color w:val="000000"/>
          <w:sz w:val="28"/>
        </w:rPr>
        <w:t>
</w:t>
      </w:r>
      <w:r>
        <w:rPr>
          <w:rFonts w:ascii="Times New Roman"/>
          <w:b w:val="false"/>
          <w:i w:val="false"/>
          <w:color w:val="000000"/>
          <w:sz w:val="28"/>
        </w:rPr>
        <w:t>
      10. Осы қаулы алғашқы ресми жарияланғаннан күннен кейін күнтізбелік он күн өткеннен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Солтүстік Қазақстан облысы</w:t>
      </w:r>
      <w:r>
        <w:br/>
      </w:r>
      <w:r>
        <w:rPr>
          <w:rFonts w:ascii="Times New Roman"/>
          <w:b w:val="false"/>
          <w:i w:val="false"/>
          <w:color w:val="000000"/>
          <w:sz w:val="28"/>
        </w:rPr>
        <w:t>
</w:t>
      </w:r>
      <w:r>
        <w:rPr>
          <w:rFonts w:ascii="Times New Roman"/>
          <w:b w:val="false"/>
          <w:i/>
          <w:color w:val="000000"/>
          <w:sz w:val="28"/>
        </w:rPr>
        <w:t>      Мағжан Жұмабаев ауданының әкімі            В. Бубенко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Мағжан Жұмабаев ауданының</w:t>
      </w:r>
      <w:r>
        <w:br/>
      </w:r>
      <w:r>
        <w:rPr>
          <w:rFonts w:ascii="Times New Roman"/>
          <w:b w:val="false"/>
          <w:i w:val="false"/>
          <w:color w:val="000000"/>
          <w:sz w:val="28"/>
        </w:rPr>
        <w:t>
</w:t>
      </w:r>
      <w:r>
        <w:rPr>
          <w:rFonts w:ascii="Times New Roman"/>
          <w:b w:val="false"/>
          <w:i/>
          <w:color w:val="000000"/>
          <w:sz w:val="28"/>
        </w:rPr>
        <w:t>      прокуроры                                      А.В.Трикачев</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сот актілерін орындау жөніндегі</w:t>
      </w:r>
      <w:r>
        <w:br/>
      </w:r>
      <w:r>
        <w:rPr>
          <w:rFonts w:ascii="Times New Roman"/>
          <w:b w:val="false"/>
          <w:i w:val="false"/>
          <w:color w:val="000000"/>
          <w:sz w:val="28"/>
        </w:rPr>
        <w:t>
</w:t>
      </w:r>
      <w:r>
        <w:rPr>
          <w:rFonts w:ascii="Times New Roman"/>
          <w:b w:val="false"/>
          <w:i/>
          <w:color w:val="000000"/>
          <w:sz w:val="28"/>
        </w:rPr>
        <w:t>      Департаментінің бастығы                       Р.А. Базылова</w:t>
      </w:r>
    </w:p>
    <w:p>
      <w:pPr>
        <w:spacing w:after="0"/>
        <w:ind w:left="0"/>
        <w:jc w:val="both"/>
      </w:pPr>
      <w:r>
        <w:rPr>
          <w:rFonts w:ascii="Times New Roman"/>
          <w:b w:val="false"/>
          <w:i/>
          <w:color w:val="000000"/>
          <w:sz w:val="28"/>
        </w:rPr>
        <w:t>      Солтүстік Қазақстан облысы бойынша</w:t>
      </w:r>
      <w:r>
        <w:br/>
      </w:r>
      <w:r>
        <w:rPr>
          <w:rFonts w:ascii="Times New Roman"/>
          <w:b w:val="false"/>
          <w:i w:val="false"/>
          <w:color w:val="000000"/>
          <w:sz w:val="28"/>
        </w:rPr>
        <w:t>
</w:t>
      </w:r>
      <w:r>
        <w:rPr>
          <w:rFonts w:ascii="Times New Roman"/>
          <w:b w:val="false"/>
          <w:i/>
          <w:color w:val="000000"/>
          <w:sz w:val="28"/>
        </w:rPr>
        <w:t>      Құқықтық статистика және арнайы</w:t>
      </w:r>
      <w:r>
        <w:br/>
      </w:r>
      <w:r>
        <w:rPr>
          <w:rFonts w:ascii="Times New Roman"/>
          <w:b w:val="false"/>
          <w:i w:val="false"/>
          <w:color w:val="000000"/>
          <w:sz w:val="28"/>
        </w:rPr>
        <w:t>
</w:t>
      </w:r>
      <w:r>
        <w:rPr>
          <w:rFonts w:ascii="Times New Roman"/>
          <w:b w:val="false"/>
          <w:i/>
          <w:color w:val="000000"/>
          <w:sz w:val="28"/>
        </w:rPr>
        <w:t>      есепке алу жөніндегі комитеті басқармасы</w:t>
      </w:r>
      <w:r>
        <w:br/>
      </w:r>
      <w:r>
        <w:rPr>
          <w:rFonts w:ascii="Times New Roman"/>
          <w:b w:val="false"/>
          <w:i w:val="false"/>
          <w:color w:val="000000"/>
          <w:sz w:val="28"/>
        </w:rPr>
        <w:t>
</w:t>
      </w:r>
      <w:r>
        <w:rPr>
          <w:rFonts w:ascii="Times New Roman"/>
          <w:b w:val="false"/>
          <w:i/>
          <w:color w:val="000000"/>
          <w:sz w:val="28"/>
        </w:rPr>
        <w:t>      әділеттің бас кеңесшісі                         Ж.М. Ілияс</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Мағжан Жұмабаев ауданы бойынша</w:t>
      </w:r>
      <w:r>
        <w:br/>
      </w:r>
      <w:r>
        <w:rPr>
          <w:rFonts w:ascii="Times New Roman"/>
          <w:b w:val="false"/>
          <w:i w:val="false"/>
          <w:color w:val="000000"/>
          <w:sz w:val="28"/>
        </w:rPr>
        <w:t>
</w:t>
      </w:r>
      <w:r>
        <w:rPr>
          <w:rFonts w:ascii="Times New Roman"/>
          <w:b w:val="false"/>
          <w:i/>
          <w:color w:val="000000"/>
          <w:sz w:val="28"/>
        </w:rPr>
        <w:t>      салық басқармасы мемлекеттік мекемесінің</w:t>
      </w:r>
      <w:r>
        <w:br/>
      </w:r>
      <w:r>
        <w:rPr>
          <w:rFonts w:ascii="Times New Roman"/>
          <w:b w:val="false"/>
          <w:i w:val="false"/>
          <w:color w:val="000000"/>
          <w:sz w:val="28"/>
        </w:rPr>
        <w:t>
</w:t>
      </w:r>
      <w:r>
        <w:rPr>
          <w:rFonts w:ascii="Times New Roman"/>
          <w:b w:val="false"/>
          <w:i/>
          <w:color w:val="000000"/>
          <w:sz w:val="28"/>
        </w:rPr>
        <w:t>      бастығы                                       А.Т. Кемелев</w:t>
      </w:r>
    </w:p>
    <w:p>
      <w:pPr>
        <w:spacing w:after="0"/>
        <w:ind w:left="0"/>
        <w:jc w:val="both"/>
      </w:pPr>
      <w:r>
        <w:rPr>
          <w:rFonts w:ascii="Times New Roman"/>
          <w:b w:val="false"/>
          <w:i/>
          <w:color w:val="000000"/>
          <w:sz w:val="28"/>
        </w:rPr>
        <w:t>      Солтүстік Қазақстан облысының</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Мағжан Жұмабаев ауданының</w:t>
      </w:r>
      <w:r>
        <w:br/>
      </w:r>
      <w:r>
        <w:rPr>
          <w:rFonts w:ascii="Times New Roman"/>
          <w:b w:val="false"/>
          <w:i w:val="false"/>
          <w:color w:val="000000"/>
          <w:sz w:val="28"/>
        </w:rPr>
        <w:t>
</w:t>
      </w:r>
      <w:r>
        <w:rPr>
          <w:rFonts w:ascii="Times New Roman"/>
          <w:b w:val="false"/>
          <w:i/>
          <w:color w:val="000000"/>
          <w:sz w:val="28"/>
        </w:rPr>
        <w:t>      ішкі істер бөлімінің</w:t>
      </w:r>
      <w:r>
        <w:br/>
      </w:r>
      <w:r>
        <w:rPr>
          <w:rFonts w:ascii="Times New Roman"/>
          <w:b w:val="false"/>
          <w:i w:val="false"/>
          <w:color w:val="000000"/>
          <w:sz w:val="28"/>
        </w:rPr>
        <w:t>
</w:t>
      </w:r>
      <w:r>
        <w:rPr>
          <w:rFonts w:ascii="Times New Roman"/>
          <w:b w:val="false"/>
          <w:i/>
          <w:color w:val="000000"/>
          <w:sz w:val="28"/>
        </w:rPr>
        <w:t>      бастығы                                      М.К.Асылбеков</w:t>
      </w:r>
    </w:p>
    <w:p>
      <w:pPr>
        <w:spacing w:after="0"/>
        <w:ind w:left="0"/>
        <w:jc w:val="both"/>
      </w:pPr>
      <w:r>
        <w:rPr>
          <w:rFonts w:ascii="Times New Roman"/>
          <w:b w:val="false"/>
          <w:i/>
          <w:color w:val="000000"/>
          <w:sz w:val="28"/>
        </w:rPr>
        <w:t>      Солтүстік Қазақстан облысының</w:t>
      </w:r>
      <w:r>
        <w:br/>
      </w:r>
      <w:r>
        <w:rPr>
          <w:rFonts w:ascii="Times New Roman"/>
          <w:b w:val="false"/>
          <w:i w:val="false"/>
          <w:color w:val="000000"/>
          <w:sz w:val="28"/>
        </w:rPr>
        <w:t>
</w:t>
      </w:r>
      <w:r>
        <w:rPr>
          <w:rFonts w:ascii="Times New Roman"/>
          <w:b w:val="false"/>
          <w:i/>
          <w:color w:val="000000"/>
          <w:sz w:val="28"/>
        </w:rPr>
        <w:t>      Әділет департаменті</w:t>
      </w:r>
      <w:r>
        <w:br/>
      </w:r>
      <w:r>
        <w:rPr>
          <w:rFonts w:ascii="Times New Roman"/>
          <w:b w:val="false"/>
          <w:i w:val="false"/>
          <w:color w:val="000000"/>
          <w:sz w:val="28"/>
        </w:rPr>
        <w:t>
</w:t>
      </w:r>
      <w:r>
        <w:rPr>
          <w:rFonts w:ascii="Times New Roman"/>
          <w:b w:val="false"/>
          <w:i/>
          <w:color w:val="000000"/>
          <w:sz w:val="28"/>
        </w:rPr>
        <w:t>      Мағжан Жұмабаев ауданының</w:t>
      </w:r>
      <w:r>
        <w:br/>
      </w:r>
      <w:r>
        <w:rPr>
          <w:rFonts w:ascii="Times New Roman"/>
          <w:b w:val="false"/>
          <w:i w:val="false"/>
          <w:color w:val="000000"/>
          <w:sz w:val="28"/>
        </w:rPr>
        <w:t>
</w:t>
      </w:r>
      <w:r>
        <w:rPr>
          <w:rFonts w:ascii="Times New Roman"/>
          <w:b w:val="false"/>
          <w:i/>
          <w:color w:val="000000"/>
          <w:sz w:val="28"/>
        </w:rPr>
        <w:t>      әділет басқармасының бастығы                С.К.Есілбаев</w:t>
      </w:r>
    </w:p>
    <w:p>
      <w:pPr>
        <w:spacing w:after="0"/>
        <w:ind w:left="0"/>
        <w:jc w:val="both"/>
      </w:pPr>
      <w:r>
        <w:rPr>
          <w:rFonts w:ascii="Times New Roman"/>
          <w:b w:val="false"/>
          <w:i/>
          <w:color w:val="000000"/>
          <w:sz w:val="28"/>
        </w:rPr>
        <w:t>      Солтүстік Қазақстан облысының</w:t>
      </w:r>
      <w:r>
        <w:br/>
      </w:r>
      <w:r>
        <w:rPr>
          <w:rFonts w:ascii="Times New Roman"/>
          <w:b w:val="false"/>
          <w:i w:val="false"/>
          <w:color w:val="000000"/>
          <w:sz w:val="28"/>
        </w:rPr>
        <w:t>
</w:t>
      </w:r>
      <w:r>
        <w:rPr>
          <w:rFonts w:ascii="Times New Roman"/>
          <w:b w:val="false"/>
          <w:i/>
          <w:color w:val="000000"/>
          <w:sz w:val="28"/>
        </w:rPr>
        <w:t>      төтенше жағдайлар департаменті</w:t>
      </w:r>
      <w:r>
        <w:br/>
      </w:r>
      <w:r>
        <w:rPr>
          <w:rFonts w:ascii="Times New Roman"/>
          <w:b w:val="false"/>
          <w:i w:val="false"/>
          <w:color w:val="000000"/>
          <w:sz w:val="28"/>
        </w:rPr>
        <w:t>
</w:t>
      </w:r>
      <w:r>
        <w:rPr>
          <w:rFonts w:ascii="Times New Roman"/>
          <w:b w:val="false"/>
          <w:i/>
          <w:color w:val="000000"/>
          <w:sz w:val="28"/>
        </w:rPr>
        <w:t>      Мағжан Жұмабаев ауданының</w:t>
      </w:r>
      <w:r>
        <w:br/>
      </w:r>
      <w:r>
        <w:rPr>
          <w:rFonts w:ascii="Times New Roman"/>
          <w:b w:val="false"/>
          <w:i w:val="false"/>
          <w:color w:val="000000"/>
          <w:sz w:val="28"/>
        </w:rPr>
        <w:t>
</w:t>
      </w:r>
      <w:r>
        <w:rPr>
          <w:rFonts w:ascii="Times New Roman"/>
          <w:b w:val="false"/>
          <w:i/>
          <w:color w:val="000000"/>
          <w:sz w:val="28"/>
        </w:rPr>
        <w:t>      төтенше жағдайлар бөлімінің бастығы         Е.К.Баймышев</w:t>
      </w:r>
    </w:p>
    <w:bookmarkStart w:name="z12" w:id="1"/>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Мағжан Жұмабаев ауданды әкімдігінің</w:t>
      </w:r>
      <w:r>
        <w:br/>
      </w:r>
      <w:r>
        <w:rPr>
          <w:rFonts w:ascii="Times New Roman"/>
          <w:b w:val="false"/>
          <w:i w:val="false"/>
          <w:color w:val="000000"/>
          <w:sz w:val="28"/>
        </w:rPr>
        <w:t>
2013 жылғы 31 қаңтардағы № 28</w:t>
      </w:r>
      <w:r>
        <w:br/>
      </w:r>
      <w:r>
        <w:rPr>
          <w:rFonts w:ascii="Times New Roman"/>
          <w:b w:val="false"/>
          <w:i w:val="false"/>
          <w:color w:val="000000"/>
          <w:sz w:val="28"/>
        </w:rPr>
        <w:t>
қаулысымен бекітілді</w:t>
      </w:r>
    </w:p>
    <w:bookmarkEnd w:id="1"/>
    <w:p>
      <w:pPr>
        <w:spacing w:after="0"/>
        <w:ind w:left="0"/>
        <w:jc w:val="left"/>
      </w:pPr>
      <w:r>
        <w:rPr>
          <w:rFonts w:ascii="Times New Roman"/>
          <w:b/>
          <w:i w:val="false"/>
          <w:color w:val="000000"/>
        </w:rPr>
        <w:t xml:space="preserve"> 2013 жылғы Мағжан Жұмабаев ауданы ұйымдарының тізбесі, қоғамдық жұмыстардың түрлері, көлемі, және қаржыландыру көздері</w:t>
      </w:r>
    </w:p>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Мағжан Жұмабаев ауданы әкімдігінің 17.07.2013 </w:t>
      </w:r>
      <w:r>
        <w:rPr>
          <w:rFonts w:ascii="Times New Roman"/>
          <w:b w:val="false"/>
          <w:i w:val="false"/>
          <w:color w:val="ff0000"/>
          <w:sz w:val="28"/>
        </w:rPr>
        <w:t>N 241</w:t>
      </w:r>
      <w:r>
        <w:rPr>
          <w:rFonts w:ascii="Times New Roman"/>
          <w:b w:val="false"/>
          <w:i w:val="false"/>
          <w:color w:val="ff0000"/>
          <w:sz w:val="28"/>
        </w:rPr>
        <w:t xml:space="preserve"> қаулысымен (алғаш ресми жарияланған күннен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6"/>
        <w:gridCol w:w="3194"/>
        <w:gridCol w:w="3633"/>
        <w:gridCol w:w="1625"/>
        <w:gridCol w:w="969"/>
        <w:gridCol w:w="1743"/>
      </w:tblGrid>
      <w:tr>
        <w:trPr>
          <w:trHeight w:val="12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Төленетін қоғамдық</w:t>
            </w:r>
            <w:r>
              <w:br/>
            </w:r>
            <w:r>
              <w:rPr>
                <w:rFonts w:ascii="Times New Roman"/>
                <w:b w:val="false"/>
                <w:i w:val="false"/>
                <w:color w:val="000000"/>
                <w:sz w:val="20"/>
              </w:rPr>
              <w:t>
</w:t>
            </w:r>
            <w:r>
              <w:rPr>
                <w:rFonts w:ascii="Times New Roman"/>
                <w:b w:val="false"/>
                <w:i w:val="false"/>
                <w:color w:val="000000"/>
                <w:sz w:val="20"/>
              </w:rPr>
              <w:t>жұмыс түрлері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көлемі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дың ұзақ-</w:t>
            </w:r>
            <w:r>
              <w:br/>
            </w:r>
            <w:r>
              <w:rPr>
                <w:rFonts w:ascii="Times New Roman"/>
                <w:b w:val="false"/>
                <w:i w:val="false"/>
                <w:color w:val="000000"/>
                <w:sz w:val="20"/>
              </w:rPr>
              <w:t>
</w:t>
            </w:r>
            <w:r>
              <w:rPr>
                <w:rFonts w:ascii="Times New Roman"/>
                <w:b w:val="false"/>
                <w:i w:val="false"/>
                <w:color w:val="000000"/>
                <w:sz w:val="20"/>
              </w:rPr>
              <w:t>тығы</w:t>
            </w:r>
            <w:r>
              <w:br/>
            </w:r>
            <w:r>
              <w:rPr>
                <w:rFonts w:ascii="Times New Roman"/>
                <w:b w:val="false"/>
                <w:i w:val="false"/>
                <w:color w:val="000000"/>
                <w:sz w:val="20"/>
              </w:rPr>
              <w:t>
</w:t>
            </w:r>
            <w:r>
              <w:rPr>
                <w:rFonts w:ascii="Times New Roman"/>
                <w:b w:val="false"/>
                <w:i w:val="false"/>
                <w:color w:val="000000"/>
                <w:sz w:val="20"/>
              </w:rPr>
              <w:t>(айлар)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саны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w:t>
            </w:r>
            <w:r>
              <w:br/>
            </w:r>
            <w:r>
              <w:rPr>
                <w:rFonts w:ascii="Times New Roman"/>
                <w:b w:val="false"/>
                <w:i w:val="false"/>
                <w:color w:val="000000"/>
                <w:sz w:val="20"/>
              </w:rPr>
              <w:t>
</w:t>
            </w:r>
            <w:r>
              <w:rPr>
                <w:rFonts w:ascii="Times New Roman"/>
                <w:b w:val="false"/>
                <w:i w:val="false"/>
                <w:color w:val="000000"/>
                <w:sz w:val="20"/>
              </w:rPr>
              <w:t>дыру</w:t>
            </w:r>
            <w:r>
              <w:br/>
            </w:r>
            <w:r>
              <w:rPr>
                <w:rFonts w:ascii="Times New Roman"/>
                <w:b w:val="false"/>
                <w:i w:val="false"/>
                <w:color w:val="000000"/>
                <w:sz w:val="20"/>
              </w:rPr>
              <w:t>
</w:t>
            </w:r>
            <w:r>
              <w:rPr>
                <w:rFonts w:ascii="Times New Roman"/>
                <w:b w:val="false"/>
                <w:i w:val="false"/>
                <w:color w:val="000000"/>
                <w:sz w:val="20"/>
              </w:rPr>
              <w:t>көздері</w:t>
            </w:r>
          </w:p>
        </w:tc>
      </w:tr>
      <w:tr>
        <w:trPr>
          <w:trHeight w:val="1380"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«Солтүстік Қазақстан облысы Мағжан Жұмабаев ауданы Булаев қаласы әкімінің аппараты» мемлекеттік мекемесі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Булаев қаласының көгалдандыру және абаттандыру аумағын жөндеуге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- 5 тонна, қардан тазалау – 1700 шаршы метр, ағаштарды ақтау - 80 дана, көшеттерді отырғызу - 80 дана.</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525"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Аудан әкімдігі аумағын көркейтуге, жинастыру, көмек көрсету,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Қоқыстан тазалау -3200 шаршы метр, ағаш отырғызу - 80 дана.</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63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Жолдарды ағымдағы жөндеу жұмыстарына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1700 - шаршы метрде.</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35"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Саябақ және алаң күзетіне көмек көрсету.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Саябақ аумағы - 0,09 гектар, алаң - 0,08 гектар.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26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Көктемгі-күзгі тасқын суларға байланысты жұмыс жүргізу.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 шаршы метр су орларын қазу, су ағызу үшін су орларын 1000 -шаршы метр қазу.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38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Молалар мен қоқыс тастайтын жерді аббаттандыруға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тастайтын жер- 1 гектар, № 1 Мола - 1 гектар, № 2 Мола - 0,08 гектар.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50"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«Солтүстік Қазақстан облысы Мағжан Жұмабаев ауданы Авангард ауылдык округі әкімінің аппараты» мемлекеттік мекемесі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 ағаштарды ақтау - 80 дана, көшеттерді отырғызу - 40 дана.</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5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Көктемгі-күзгі тасқын суларға байланысты жұмыс жүргізу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600 -шаршы метр қазу.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10"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Солтүстік Қазақстан облысы Мағжан Жұмабаев ауданы Александров ауылдык округі әкімінің аппараты» мемлекеттік мекемесі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w:t>
            </w:r>
          </w:p>
          <w:p>
            <w:pPr>
              <w:spacing w:after="20"/>
              <w:ind w:left="20"/>
              <w:jc w:val="both"/>
            </w:pPr>
            <w:r>
              <w:rPr>
                <w:rFonts w:ascii="Times New Roman"/>
                <w:b w:val="false"/>
                <w:i w:val="false"/>
                <w:color w:val="000000"/>
                <w:sz w:val="20"/>
              </w:rPr>
              <w:t xml:space="preserve">ағаштарды ақтау - 80 дана, көшеттерді отырғызу - 40 дана. </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11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Көктемгі-күзгі тасқын суларға байланысты жұмыс жүргізу.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45"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«Солтүстік Қазақстан облысы Мағжан Жұмабаев ауданы Бастомар ауылдық округі әкімінің аппараты» мемлекеттік мекемесі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Қоқыстарды жинау - 3 тонна, қардан тазалау - 1000 шаршы метр, ағаштарды ақтау - 80 дана, көшеттерді отырғызу - 40 дана. </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245"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Көктемгі-күзгі тасқын суларға байланысты жұмыс жүргізу.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600 -шаршы метр қазу.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«Солтүстік Қазақстан облысы Мағжан Жұмабаев ауданы Возвышен ауылдық округі әкімінің аппараты» мемлекеттік мекемесі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Қоқыстарды жинау - 3 тонна, қардан тазалау - 1000 шаршы метр, ағаштарды ақтау - 80 дана, көшеттерді отырғызу - 40 дана.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Көктемгі-күзгі тасқын суларға байланысты жұмыс жүргізу.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 шаруашылық санағына және шаруашылық жөніндегі кітаптарды құруына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үйді аралап шығу.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Жолдарды ағымдағы жөндеу жұмыстарына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 шаршы метр.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4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Әкімдік ғимараты үшін отын дайындауға, көмірді жеңілдетуге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 - 5 текше метр, көмір - 5 тонна</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365"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«Солтүстік Қазақстан облысы Мағжан Жұмабаев ауданы Золотонив ауылдық округі әкімінің аппараты» мемлекеттік мекемесі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Қоқыстарды жинау - 3 тонна, қардан тазалау - 1000 шаршы метр, ағаштарды ақтау - 80 дана, көшеттерді отырғызу - 40 дана. </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365"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Көктемгі-күзгі тасқын суларға байланысты жұмыс жүргізу.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600 -шаршы метр қазу.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«Солтүстік Қазақстан облысы Мағжан Жұмабаев ауданы Қарағанды ауылдық округі әкімінің аппараты» мемлекеттік мекемесі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w:t>
            </w:r>
          </w:p>
          <w:p>
            <w:pPr>
              <w:spacing w:after="20"/>
              <w:ind w:left="20"/>
              <w:jc w:val="both"/>
            </w:pPr>
            <w:r>
              <w:rPr>
                <w:rFonts w:ascii="Times New Roman"/>
                <w:b w:val="false"/>
                <w:i w:val="false"/>
                <w:color w:val="000000"/>
                <w:sz w:val="20"/>
              </w:rPr>
              <w:t xml:space="preserve">ағаштарды ақтау - 80 дана, көшеттерді отырғызу - 40 дана. </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645"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Көктемгі-күзгі тасқын суларға байланысты жұмыс жүргізу.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600 -шаршы метр қазу.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45"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«Солтүстік Қазақстан облысы Мағжан Жұмабаев ауданы Қарақоға ауылдық округі әкімінің аппараты» мемлекеттік мекемесі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Ауылдық округ аумағын көркейту және көгалдандыруға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Қоқыстарды жинау - 3 тонна, қардан тазалау - 1000 шаршы метр, ағаштарды ақтау - 80 дана, көшеттерді отырғызу - 40 дана. </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2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Көктемгі-күзгі тасқын суларға байланысты жұмыс жүргізу.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600-шаршы метр қазу.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05"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 шаруашылық санағына және шаруашылық жөніндегі кітаптарды құруына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үйді аралап шығу.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45"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Жолдарды ағымдағы жөндеу жұмыстарына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 шаршы метрде.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«Солтүстік Қазақстан облысы Мағжан Жұмабаев ауданы Конюхов ауылдық округі әкімінің аппараты» мемлекеттік мекемесі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Қоқыстарды жинау - 3 тонна, қардан тазалау - 1000 шаршы метр, ағаштарды ақтау - 80 дана, көшеттерді отырғызу - 40 дана. </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Көктемгі-күзгі тасқын суларға байланысты жұмыс жүргізу.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600 -шаршы метр қазу.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35"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«Солтүстік Қазақстан облысы Мағжан Жұмабаев ауданы Лебяжье ауылдық округі әкімінің аппараты» мемлекеттік мекемесі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Қоқыстарды жинау - 3 тонна, қардан тазалау - 1000 шаршы метр, ағаштарды ақтау - 80 дана, көшеттерді отырғызу - 40 дана. </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35"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Көктемгі-күзгі тасқын суларға байланысты жұмыс жүргізу.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35"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Қажетті құжаттарды құрастыруға және өндеуге, техникалық жұмыстарды өткізуге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100 - 150 ісін ресімдеу, ағымдағы құжаттармен жұмыс жүргізуге көмек көрсету, құжаттардың ксерокөшірмелерін жасау.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690"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«Солтүстік Қазақстан облысы Мағжан Жұмабаев ауданы Молодежный ауылдық округі әкімінің аппараты» мемлекеттік мекемесі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Қоқыстарды жинау - 3 тонна, қардан тазалау - 1000 шаршы метр, ағаштарды ақтау - 80 дана, көшеттерді отырғызу - 40 дана. </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69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Көктемгі-күзгі тасқын суларға байланысты жұмыс жүргізу.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600 -шаршы метр қазу.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«Солтүстік Қазақстан облысы Мағжан Жұмабаев ауданы Молодогвардейское ауылдық округі әкімінің аппараты» мемлекеттік мекемесі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 ағаштарды ақтау - 80 дана, көшеттерді отырғызу - 40 дана.</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Көктемгі-күзгі тасқын суларға байланысты жұмыс жүргізу.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«Солтүстік Қазақстан облысы Мағжан Жұмабаев ауданы Надежка ауылдық округі әкімінің аппараты» мемлекеттік мекемесі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Қоқыстарды жинау - 3 тонна, қардан тазалау - 1000 шаршы метр, ағаштарды ақтау - 80 дана, көшеттерді отырғызу - 40 дана. </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Көктемгі-күзгі тасқын суларға байланысты жұмыс жүргізу.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600 -шаршы метр қазу.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«Солтүстік Қазақстан облысы Мағжан Жұмабаев ауданы Октябрь ауылдық округі әкімінің аппараты» мемлекеттік мекемесі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Қоқыстарды жинау - 3 тонна, қардан тазалау - 1000 шаршы метр, ағаштарды ақтау - 80 дана, көшеттерді отырғызу - 40 дана. </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75"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Көктемгі-күзгі тасқын суларға байланысты жұмыс жүргізу.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600 -шаршы метр қазу.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95"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«Солтүстік Қазақстан облысы Мағжан Жұмабаев ауданы Писарев ауылдық округі әкімінің аппараты» мемлекеттік мекемесі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Қоқыстарды жинау - 3 тонна, қардан тазалау - 1000 шаршы метр, ағаштарды ақтау - 80 дана, көшеттерді отырғызу - 40 дана. </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95"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Көктемгі-күзгі тасқын суларға байланысты жұмыс жүргізу.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65"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«Солтүстік Қазақстан облысы Мағжан Жұмабаев ауданы Полудин ауылдық округі әкімінің аппараты» мемлекеттік мекемесі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Қоқыстарды жинау - 3 тонна, қардан тазалау - 1000 шаршы метр, ағаштарды ақтау - 80 дана, көшеттерді отырғызу - 40 дана. </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3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Көктемгі-күзгі тасқын суларға байланысты жұмыс жүргізу.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 шаруашылық санағына және шаруашылық жөніндегі кітаптарды құруына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үйді аралап шығу.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65"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Жолдарды ағымдағы жөндеу жұмыстарына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 шаршы метрде.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65"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Әкімдік ғимараты үшін отын дайындауға, көмірді жеңілдетуге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- 5 текше метр</w:t>
            </w:r>
          </w:p>
          <w:p>
            <w:pPr>
              <w:spacing w:after="20"/>
              <w:ind w:left="20"/>
              <w:jc w:val="both"/>
            </w:pPr>
            <w:r>
              <w:rPr>
                <w:rFonts w:ascii="Times New Roman"/>
                <w:b w:val="false"/>
                <w:i w:val="false"/>
                <w:color w:val="000000"/>
                <w:sz w:val="20"/>
              </w:rPr>
              <w:t>көмір - 5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«Солтүстік Қазақстан облысы Мағжан Жұмабаев ауданы Совет ауылдық округі әкімінің аппараты» мемлекеттік мекемесі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w:t>
            </w:r>
          </w:p>
          <w:p>
            <w:pPr>
              <w:spacing w:after="20"/>
              <w:ind w:left="20"/>
              <w:jc w:val="both"/>
            </w:pPr>
            <w:r>
              <w:rPr>
                <w:rFonts w:ascii="Times New Roman"/>
                <w:b w:val="false"/>
                <w:i w:val="false"/>
                <w:color w:val="000000"/>
                <w:sz w:val="20"/>
              </w:rPr>
              <w:t xml:space="preserve">ағаштарды ақтау - 80 дана, көшеттерді отырғызу - 40 дана. </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Көктемгі-күзгі тасқын суларға байланысты жұмыс жүргізу.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 шаруашылық санағына және шаруашылық жөніндегі кітаптарды құруына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үйді аралап шығу.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Жолдарды ағымдағы жөндеу жұмыстарына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 шаршы метрде.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65"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«Солтүстік Қазақстан облысы Мағжан Жұмабаев ауданы Таман ауылдық округі әкімінің аппараты» мемлекеттік мекемесі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Қоқыстарды жинау - 3 тонна, қардан тазалау - 1000 шаршы метр, ағаштарды ақтау - 80 дана, көшеттерді отырғызу - 40 дана. </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Көктемгі-күзгі тасқын суларға байланысты жұмыс жүргізу.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 шаруашылық санағына және шаруашылық жөніндегі кітаптарды құруына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үйді аралап шығу.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65"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Жолдарды ағымдағы жөндеу жұмыстарына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 шаршы метрде.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«Солтүстік Қазақстан облысы Мағжан Жұмабаев ауданы Ұзынкөл ауылдық округі әкімінің аппараты» мемлекеттік мекемесі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1.Ауылдық округ аумағын көркейту және көгалдандыруға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w:t>
            </w:r>
          </w:p>
          <w:p>
            <w:pPr>
              <w:spacing w:after="20"/>
              <w:ind w:left="20"/>
              <w:jc w:val="both"/>
            </w:pPr>
            <w:r>
              <w:rPr>
                <w:rFonts w:ascii="Times New Roman"/>
                <w:b w:val="false"/>
                <w:i w:val="false"/>
                <w:color w:val="000000"/>
                <w:sz w:val="20"/>
              </w:rPr>
              <w:t xml:space="preserve">ағаштарды ақтау - 80 дана, көшеттерді отырғызу - 40 дана. </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15"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Көктемгі-күзгі тасқын суларға байланысты жұмыс жүргізу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Жолдарды ағымдағы жөндеу жұмыстарына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 шаршы метрде.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«Солтүстік Қазақстан облысы Мағжан Жұмабаев ауданы Успенка ауылдық округі әкімінің аппараты» мемлекеттік мекемесі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1.Ауылдық округ аумағын көркейту және көгалдандыруға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Қоқыстарды жинау - 3 тонна, қардан тазалау - 1000 шаршы метр, ағаштарды ақтау - 80 дана, көшеттерді отырғызу - 40 дана. </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435"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Көктемгі-күзгі тасқын суларға байланысты жұмыс жүргізу.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 шаруашылық санағына және шаруашылық жөніндегі кітаптарды құруына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үйді аралап шығу.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Жолдарды ағымдағы жөндеу жұмыстарына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 шаршы метрде.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«Солтүстік Қазақстан облысы Мағжан Жұмабаев ауданы Фурманов ауылдық округі әкімінің аппараты» мемлекеттік мекемесі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Қоқыстарды жинау - 3 тонна, қардан тазалау - 1000 шаршы метр, ағаштарды ақтау - 80 дана, көшеттерді отырғызу - 40 дана. </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Көктемгі-күзгі тасқын суларға байланысты жұмыс жүргізу.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 шаруашылық санағына және шаруашылық жөніндегі кітаптарды құруына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үйді аралап шығу.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Жолдарды ағымдағы жөндеу жұмыстарына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 шаршы метрде.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«Солтүстік Қазақстан облысы Мағжан Жұмабаев ауданы Чистов ауылдық округі әкімінің аппараты» мемлекеттік мекемесі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Қоқыстарды жинау - 3 тонна, қардан тазалау - 1000 шаршы метр, ағаштарды ақтау - 80 дана, көшеттерді отырғызу - 40 дана. </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Көктемгі-күзгі тасқын суларға байланысты жұмыс жүргізу.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 шаруашылық санағына және шаруашылық жөніндегі кітаптарды құруына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үйді аралап шығу.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25"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Жолдарды ағымдағы жөндеу жұмыстарына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 шаршы метрде.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«Қазақстан Республикасы Әділет Министрлігі Солтүстік Қазақстан облысының Әділет департаменті Мағжан Жұмабаев ауданының әділет басқармасы» мемлекеттік мекемесі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сақтауға дайындық және айналысуына көмек көрсету, жылжымайтын мүліктің тіркеу құқығы және олармен мәмілеге отыруына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 құжат.</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855"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«Солтүстік Қазақстан облысы Мағжан Жұмабаев ауданының білім бөлімі» мемлекеттік мекемесі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w:t>
            </w:r>
            <w:r>
              <w:br/>
            </w:r>
            <w:r>
              <w:rPr>
                <w:rFonts w:ascii="Times New Roman"/>
                <w:b w:val="false"/>
                <w:i w:val="false"/>
                <w:color w:val="000000"/>
                <w:sz w:val="20"/>
              </w:rPr>
              <w:t>
</w:t>
            </w:r>
            <w:r>
              <w:rPr>
                <w:rFonts w:ascii="Times New Roman"/>
                <w:b w:val="false"/>
                <w:i w:val="false"/>
                <w:color w:val="000000"/>
                <w:sz w:val="20"/>
              </w:rPr>
              <w:t>мәдениетті мағыналы объектілерді, ғимараттар мен құрылыстарды, сондай-ақ аудан әкімдігінің коммуналдық меншігінде тұрған бос ғимараттарды көркейтуге және қорғауға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Қоқыстарды жинау - 3 тонна, 1000 шаршы метр қардан тазалау, ағаштарды ақтау - 80 дана, ағаштарды отырғызу - 40 дана, әлеуметтік-мәдениетті мағыналы объектілерді, ғимараттар мен құрылыстарды, сондай-ақ аудан әкімдігінің коммуналдық меншігінде тұрған бос ғимараттарды сақтау бойынша қызметтер ұсыну.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230"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«Солтүстік Қазақстан облысы Мағжан Жұмабаев ауданының жұмыспен қамту және әлеуметтік бағдарламалар бөлімі» мемлекеттік мекемесі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Жалғыз басты қарт адамарға көмек көрсету бойынша әлеуметтік жұмысшыға көмек көрсету.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үй.</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23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Әлеуметтік көмекке мұқтаж халықтың түрлі топтарының дерек базасын жүргізу бойынша техникалық жұмыстар жүргізу, қажетті құжаттарды өңдеуде және құруда көмек көрсету.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90 - 150 ісін ресімдеу, ағымдағы құжаттармен жұмысына көмек көрсету, құжаттардың ксерокөшірмелерін жасау.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«Солтүстік Қазақстан облысы бойынша сот актілерін орындау жөніндегі Департаментінің Мағжан Жұмабаев аумақтық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Ағымдағы және мұрағаттық құжаттар жұмыстарда, өндірістерді тігуге хат-хабарларды жеткізуге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хат-хабардың 1500 бірлігі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«Солтүстік Қазақстан облысы бойынша құқықтық статистика жөніндегі Комитетінің басқармасы»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органдар мен халыққа шапшаң және сапалы қызмет көрсету үшін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хат-хабардың 2000 бірлігі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«Солтүстік Қазақстан облысының Мағжан Жұмабаев ауданы бойынша салық басқармасы» мемлекеттік мекемесі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Булаев қаласының жеке тұлғаларына салықтың есептелген сомалары туралы хабарламаларды беру бойынша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 иеліктегі үйлер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«Солтүстік Қазақстан облысының Ішкі істер департаменті Мағжан Жұмабаев ауданының ішкі істер бөлімі» мемлекеттік мекемесі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Қажетті құжаттарды құрастыруға және өңдеуге, техникалық жұмыстарды өткізуге көмек көрсету.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100 - 150 ісін ресімдеу, ағымдағы құжаттармен жұмыс жүргізуге көмек көрсету, құжаттардың ксерокөшірмелерін жасау.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46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«Солтүстік Қазақстан облысының Төтенше жағдайлар департаменті Мағжан Жұмабаев ауданының төтенше жағдайлар бөлімі» мемлекеттік мекемесі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Қажетті құжаттарды құрастыруға және өңдеуге, техникалық жұмыстарды өткізуге көмек көрсету.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100 - 150 ісін ресімдеу, ағымдағы құжаттармен жұмыс жүргізуге көмек көрсету, құжаттардың ксерокөшірмелерін жасау.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«Солтүстік Қазақстан облысы Мағжан Жұмабаев ауданы әкімінің аппараты» мемлекеттік мекемесі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Қажетті құжаттарды құрастыруға және өңдеуге, техникалық жұмыстарды өткізуге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 1500</w:t>
            </w:r>
          </w:p>
          <w:p>
            <w:pPr>
              <w:spacing w:after="20"/>
              <w:ind w:left="20"/>
              <w:jc w:val="both"/>
            </w:pPr>
            <w:r>
              <w:rPr>
                <w:rFonts w:ascii="Times New Roman"/>
                <w:b w:val="false"/>
                <w:i w:val="false"/>
                <w:color w:val="000000"/>
                <w:sz w:val="20"/>
              </w:rPr>
              <w:t>ісін ресімдеу,</w:t>
            </w:r>
          </w:p>
          <w:p>
            <w:pPr>
              <w:spacing w:after="20"/>
              <w:ind w:left="20"/>
              <w:jc w:val="both"/>
            </w:pPr>
            <w:r>
              <w:rPr>
                <w:rFonts w:ascii="Times New Roman"/>
                <w:b w:val="false"/>
                <w:i w:val="false"/>
                <w:color w:val="000000"/>
                <w:sz w:val="20"/>
              </w:rPr>
              <w:t>ағымдағы құжаттармен жұмыс жүргізуге көмек көрсету, құжаттардың ксерокөшірмелерін жасау.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47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«Солтүстік Қазақстан облысы Мағжан Жұмабаев ауданының прокуратурасы»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Қажетті құжаттарды құрастыруға және өңдеуге, техникалық жұмыстарды өткізуге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100 - 150 ісін ресімдеу, ағымдағы құжаттармен жұмыс жүргізуге көмек көрсету, құжаттардың ксерокөшірмелерін жасау.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«Солтүстік Қазақстан облысы Мағжан Жұмабаев ауданының соты» мемлекеттік мекемесі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Шақыру қағаздарын тарату, істерді құрастыруға көмек көрсету және т.б.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 1500</w:t>
            </w:r>
          </w:p>
          <w:p>
            <w:pPr>
              <w:spacing w:after="20"/>
              <w:ind w:left="20"/>
              <w:jc w:val="both"/>
            </w:pPr>
            <w:r>
              <w:rPr>
                <w:rFonts w:ascii="Times New Roman"/>
                <w:b w:val="false"/>
                <w:i w:val="false"/>
                <w:color w:val="000000"/>
                <w:sz w:val="20"/>
              </w:rPr>
              <w:t xml:space="preserve">ісін ресімдеу, </w:t>
            </w:r>
          </w:p>
          <w:p>
            <w:pPr>
              <w:spacing w:after="20"/>
              <w:ind w:left="20"/>
              <w:jc w:val="both"/>
            </w:pPr>
            <w:r>
              <w:rPr>
                <w:rFonts w:ascii="Times New Roman"/>
                <w:b w:val="false"/>
                <w:i w:val="false"/>
                <w:color w:val="000000"/>
                <w:sz w:val="20"/>
              </w:rPr>
              <w:t>1500 шақыру қағазы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«Солтүстік Қазақстан облысы Мағжан Жұмабаев атындағы қорғаныс істері бойынша бөлімі» мемлекеттік мекемесі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1.Азаматтарды әскерге шақырылуын ұйымдастыруға техникалық көмек көрсету (жеке істерді тігу, шақыру қағаздарын тарату)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700 - 800 жеке іс</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«Солтүстік Қазақстан облысы Мағжан Жұмабаев ауданының экономика және қаржы бөлімі» мемлекеттік мекемесі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Қажетті құжаттарды құрастыруға және өңдеуге, техникалық жұмыстарды өткізуге көмек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ісін ресімдеу, ағымдағы құжаттармен жұмыс жүргізуге көмек көрсету, құжаттардың ксерокөшірмелерін жасау.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bl>
    <w:bookmarkStart w:name="z13"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Мағжан Жұмабаев ауданды әкімдігінің</w:t>
      </w:r>
      <w:r>
        <w:br/>
      </w:r>
      <w:r>
        <w:rPr>
          <w:rFonts w:ascii="Times New Roman"/>
          <w:b w:val="false"/>
          <w:i w:val="false"/>
          <w:color w:val="000000"/>
          <w:sz w:val="28"/>
        </w:rPr>
        <w:t>
2013 жылғы 31 қаңтардағы № 28</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Қоғамдық жұмыстарға жұмылдырылған жұмыссыздардың еңбекақы мөлшері және жұмыс тәртібі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544"/>
        <w:gridCol w:w="4096"/>
        <w:gridCol w:w="4539"/>
      </w:tblGrid>
      <w:tr>
        <w:trPr>
          <w:trHeight w:val="96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түрлері</w:t>
            </w:r>
          </w:p>
        </w:tc>
        <w:tc>
          <w:tcPr>
            <w:tcW w:w="4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жұмыссызға еңбекақы мөлшері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тәртібі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 күндік жұмыс аптасы </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ауада қол күшімен байланысты жұмыстар (абаттандыру, қаланы тазалау, жөндеу және құрылыс жұмыстары)</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ең аз еңбекақы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сағаттық жұмыс аптасы </w:t>
            </w:r>
          </w:p>
          <w:p>
            <w:pPr>
              <w:spacing w:after="20"/>
              <w:ind w:left="20"/>
              <w:jc w:val="both"/>
            </w:pPr>
            <w:r>
              <w:rPr>
                <w:rFonts w:ascii="Times New Roman"/>
                <w:b w:val="false"/>
                <w:i w:val="false"/>
                <w:color w:val="000000"/>
                <w:sz w:val="20"/>
              </w:rPr>
              <w:t xml:space="preserve">жұмыс күні – 8 сағат </w:t>
            </w:r>
          </w:p>
        </w:tc>
      </w:tr>
      <w:tr>
        <w:trPr>
          <w:trHeight w:val="19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күшімен байланысты емес ғимараттың ішінде орындалатын жұмыстар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 аз еңбекақы</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сағаттық жұмыс аптасы </w:t>
            </w:r>
          </w:p>
          <w:p>
            <w:pPr>
              <w:spacing w:after="20"/>
              <w:ind w:left="20"/>
              <w:jc w:val="both"/>
            </w:pPr>
            <w:r>
              <w:rPr>
                <w:rFonts w:ascii="Times New Roman"/>
                <w:b w:val="false"/>
                <w:i w:val="false"/>
                <w:color w:val="000000"/>
                <w:sz w:val="20"/>
              </w:rPr>
              <w:t xml:space="preserve">жұмыс күні – 8 сағат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