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094b" w14:textId="abb0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Петерфельд селолық округі Затон селосының құраушы бөліктеріне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селолық округі әкімінің 2013 жылғы 10 сәуірдегі N 24 шешімі. Солтүстік Қазақстан облысының Әділет департаментінде 2013 жылғы 14 мамырда N 2285 болып тіркелді. Күші жойылды - Солтүстік Қазақстан облысы Қызылжар ауданы Петерфельд селолық округі әкімінің 2013 жылғы 22 мамырдағы N 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ауданы Петерфельд селолық округі әкімінің 22.05.2013 N 32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әкімшілік-аумақтық құрылысы туралы»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Затон селосының тұрғындарының пікірлерін есепке ала отыра, Солтүстік Қазақстан облысы Қызылжар ауданы Петерфельд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Петерфельд селолық округі Затон селосының құраушы бөліктеріне қосымшаға сәйкес </w:t>
      </w:r>
      <w:r>
        <w:rPr>
          <w:rFonts w:ascii="Times New Roman"/>
          <w:b w:val="false"/>
          <w:i w:val="false"/>
          <w:color w:val="000000"/>
          <w:sz w:val="28"/>
        </w:rPr>
        <w:t>атау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Б. Еңсегенов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 құрылыс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И.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Алдаева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Қызылжар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Петерфельд селолық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сәуірдегі №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Қызылжар ауданы Петерфельд селолық округі Затон селосының құраушы бөліктерінің атауы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көше - Железнодорожная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 -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 - Заводская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