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a7e" w14:textId="350f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ензігу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2013 жылғы 11 желтоқсандағы N 21/1 шешімі. Солтүстік Қазақстан облысы Әділет департаментінде 2013 жылғы 12 желтоқсанда N 2437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Солтүстік Қазақстан облысының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Нормативтік құқықтық актілерді мемлекеттік тіркеу Тізілімінде тіркелген, 2013 жылғы 18 қаңтардағы «Қызылжар», «Маяк»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- 3 123 265,7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- 429 690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- 5 091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- 2 648 861,7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- 3 269 488,3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- 85 620,3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- 90 878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- 5 257,7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-231 842,9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- 231 842,9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желтоқсан 2013 жылы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13"/>
        <w:gridCol w:w="843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3 123 265,7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2 648 861,7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8073"/>
        <w:gridCol w:w="23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3 269 488,3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314 217,9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185 390,3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2 185 574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1 951 959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1 841 802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222 035,3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76 071,1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23 857,5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19 957,5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126 755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139 200,4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111 977,4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85 620,3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-231 842,9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231 842,9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5"/>
        <w:gridCol w:w="705"/>
        <w:gridCol w:w="7280"/>
        <w:gridCol w:w="1865"/>
        <w:gridCol w:w="182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147 493,9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11 432,4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15 413,5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714"/>
        <w:gridCol w:w="1696"/>
        <w:gridCol w:w="1629"/>
        <w:gridCol w:w="1647"/>
        <w:gridCol w:w="1589"/>
        <w:gridCol w:w="1611"/>
        <w:gridCol w:w="1589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25 826,8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32 197,8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12 524,1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9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1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4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1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</w:tr>
      <w:tr>
        <w:trPr>
          <w:trHeight w:val="19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</w:tr>
      <w:tr>
        <w:trPr>
          <w:trHeight w:val="375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21"/>
        <w:gridCol w:w="741"/>
        <w:gridCol w:w="7422"/>
        <w:gridCol w:w="1669"/>
        <w:gridCol w:w="188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136 622,7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14 465,4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390"/>
        <w:gridCol w:w="1506"/>
        <w:gridCol w:w="1463"/>
        <w:gridCol w:w="1529"/>
        <w:gridCol w:w="1477"/>
        <w:gridCol w:w="1304"/>
        <w:gridCol w:w="1478"/>
        <w:gridCol w:w="1478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14 629,4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13 565,4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2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6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2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39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299"/>
        <w:gridCol w:w="1318"/>
        <w:gridCol w:w="1417"/>
        <w:gridCol w:w="5682"/>
        <w:gridCol w:w="195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шелігі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6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8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12 144,1</w:t>
            </w:r>
          </w:p>
        </w:tc>
      </w:tr>
      <w:tr>
        <w:trPr>
          <w:trHeight w:val="6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