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13dce" w14:textId="4213d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"2013-2015 жылдарға арналған Қызылжар аудандық бюджет туралы" Қызылжар аудандық мәслихаттың 2012 жылғы 20 желтоқсандағы N 10/1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ауданы мәслихатының 2013 жылғы 11 қыркүйектегі N 19/1 шешімі. Солтүстік Қазақстан облысы Әділет департаментінде 2013 жылғы 19 қыркүйекте N 2360 болып тіркелді. Күші жойылды (Солтүстік Қазақстан облысы Қызылжар аудандық мәслихатының 2014 жылғы 15 қаңтардағы N 9.2.1.29/08 хаты)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(Солтүстік Қазақстан облысы Қызылжар аудандық мәслихатының 15.01.2014 N 9.2.1.29/08 хаты)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облысының Қызылжар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«2013-2015 жылдарға арналған Қызылжар аудандық бюджет туралы» Солтүстік Қазақстан облысының Қызылжар аудандық мәслихаттың 2012 жылғы 20 желтоқсандағы № 10/1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(2013 жылғы 14 қаңтардағы № 2057 Нормативтік құқықтық актілерді мемлекеттік тіркеу Тізілімінде тіркелген, 2013 жылғы 18 қаңтардағы «Қызылжар», «Маяк» газеттерінде жарияланған) келесі өзгерістер мен толықтыру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2013-2015 жылдарға арналған аудандық бюджет бекітілсін, соның ішінде 2013 жылға келесі көлемдерде: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- 3 135 033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- 429 796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- 5 032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- 39 576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- 2 660 629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- 3 281 255,6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несиелеу - 86 134 мың теңге,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несиелер - 90 878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- 4 744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операциялары бойынша сальдо - 0,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бюджеттік дефициті - -232 356,6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бюджеттік дефицитін қаржыландыру - 232 356,6 мың теңге;»;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10-тармақта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12) тармағымен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«12) жергілікті атқарушы органдардың штат санын ұлғайту.»;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шешімге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көрсетілген шешімге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9-қосымшалар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 (қоса беріледі).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2013 жылғы 1 қаңтардан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Солтүстік Қазақстан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Қызылжар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Е. Ғабдулин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Солтүстік Қазақстан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Қызылжар аудандық мәслихат хатшысы         А. Молдахметова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«КЕЛIСIЛГЕН»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«Қызылжар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 және бюджеттiк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жоспарлау бөлiмi»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мемлекеттiк мекемесiнiң басшысы            А. Фролова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11 қыркүйек 2013 жылы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11 қыркүйектегі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19/1 шешіміне 1-қосымша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10/1 шешіміне 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Қызылжар ауданының бюджетi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6"/>
        <w:gridCol w:w="721"/>
        <w:gridCol w:w="755"/>
        <w:gridCol w:w="8772"/>
        <w:gridCol w:w="2136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Кiрiстер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3 135 033</w:t>
            </w:r>
          </w:p>
        </w:tc>
      </w:tr>
      <w:tr>
        <w:trPr>
          <w:trHeight w:val="22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429 796</w:t>
            </w:r>
          </w:p>
        </w:tc>
      </w:tr>
      <w:tr>
        <w:trPr>
          <w:trHeight w:val="24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248 503</w:t>
            </w:r>
          </w:p>
        </w:tc>
      </w:tr>
      <w:tr>
        <w:trPr>
          <w:trHeight w:val="24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салық 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248 503</w:t>
            </w:r>
          </w:p>
        </w:tc>
      </w:tr>
      <w:tr>
        <w:trPr>
          <w:trHeight w:val="24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150 247</w:t>
            </w:r>
          </w:p>
        </w:tc>
      </w:tr>
      <w:tr>
        <w:trPr>
          <w:trHeight w:val="24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77 097</w:t>
            </w:r>
          </w:p>
        </w:tc>
      </w:tr>
      <w:tr>
        <w:trPr>
          <w:trHeight w:val="24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13 362</w:t>
            </w:r>
          </w:p>
        </w:tc>
      </w:tr>
      <w:tr>
        <w:trPr>
          <w:trHeight w:val="24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57 288</w:t>
            </w:r>
          </w:p>
        </w:tc>
      </w:tr>
      <w:tr>
        <w:trPr>
          <w:trHeight w:val="24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24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25 446</w:t>
            </w:r>
          </w:p>
        </w:tc>
      </w:tr>
      <w:tr>
        <w:trPr>
          <w:trHeight w:val="24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6 488</w:t>
            </w:r>
          </w:p>
        </w:tc>
      </w:tr>
      <w:tr>
        <w:trPr>
          <w:trHeight w:val="24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9 707</w:t>
            </w:r>
          </w:p>
        </w:tc>
      </w:tr>
      <w:tr>
        <w:trPr>
          <w:trHeight w:val="24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9 251</w:t>
            </w:r>
          </w:p>
        </w:tc>
      </w:tr>
      <w:tr>
        <w:trPr>
          <w:trHeight w:val="60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5 600</w:t>
            </w:r>
          </w:p>
        </w:tc>
      </w:tr>
      <w:tr>
        <w:trPr>
          <w:trHeight w:val="21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5 600</w:t>
            </w:r>
          </w:p>
        </w:tc>
      </w:tr>
      <w:tr>
        <w:trPr>
          <w:trHeight w:val="21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5 032</w:t>
            </w:r>
          </w:p>
        </w:tc>
      </w:tr>
      <w:tr>
        <w:trPr>
          <w:trHeight w:val="21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2 432</w:t>
            </w:r>
          </w:p>
        </w:tc>
      </w:tr>
      <w:tr>
        <w:trPr>
          <w:trHeight w:val="21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2 343</w:t>
            </w:r>
          </w:p>
        </w:tc>
      </w:tr>
      <w:tr>
        <w:trPr>
          <w:trHeight w:val="21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басқа да кірістер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</w:tr>
      <w:tr>
        <w:trPr>
          <w:trHeight w:val="21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2 600</w:t>
            </w:r>
          </w:p>
        </w:tc>
      </w:tr>
      <w:tr>
        <w:trPr>
          <w:trHeight w:val="21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2 600</w:t>
            </w:r>
          </w:p>
        </w:tc>
      </w:tr>
      <w:tr>
        <w:trPr>
          <w:trHeight w:val="21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39 576</w:t>
            </w:r>
          </w:p>
        </w:tc>
      </w:tr>
      <w:tr>
        <w:trPr>
          <w:trHeight w:val="21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39 576</w:t>
            </w:r>
          </w:p>
        </w:tc>
      </w:tr>
      <w:tr>
        <w:trPr>
          <w:trHeight w:val="21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39 214</w:t>
            </w:r>
          </w:p>
        </w:tc>
      </w:tr>
      <w:tr>
        <w:trPr>
          <w:trHeight w:val="21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активтерді сату 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</w:p>
        </w:tc>
      </w:tr>
      <w:tr>
        <w:trPr>
          <w:trHeight w:val="21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2 660 629</w:t>
            </w:r>
          </w:p>
        </w:tc>
      </w:tr>
      <w:tr>
        <w:trPr>
          <w:trHeight w:val="21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2 660 629</w:t>
            </w:r>
          </w:p>
        </w:tc>
      </w:tr>
      <w:tr>
        <w:trPr>
          <w:trHeight w:val="21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2 660 629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8"/>
        <w:gridCol w:w="745"/>
        <w:gridCol w:w="745"/>
        <w:gridCol w:w="8496"/>
        <w:gridCol w:w="2336"/>
      </w:tblGrid>
      <w:tr>
        <w:trPr>
          <w:trHeight w:val="4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6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Әкiмшi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Шығындар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3 281 255,6</w:t>
            </w:r>
          </w:p>
        </w:tc>
      </w:tr>
      <w:tr>
        <w:trPr>
          <w:trHeight w:val="22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313 099</w:t>
            </w:r>
          </w:p>
        </w:tc>
      </w:tr>
      <w:tr>
        <w:trPr>
          <w:trHeight w:val="19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16 975</w:t>
            </w:r>
          </w:p>
        </w:tc>
      </w:tr>
      <w:tr>
        <w:trPr>
          <w:trHeight w:val="39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12 633</w:t>
            </w:r>
          </w:p>
        </w:tc>
      </w:tr>
      <w:tr>
        <w:trPr>
          <w:trHeight w:val="19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4 342</w:t>
            </w:r>
          </w:p>
        </w:tc>
      </w:tr>
      <w:tr>
        <w:trPr>
          <w:trHeight w:val="19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63 580</w:t>
            </w:r>
          </w:p>
        </w:tc>
      </w:tr>
      <w:tr>
        <w:trPr>
          <w:trHeight w:val="24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59 402</w:t>
            </w:r>
          </w:p>
        </w:tc>
      </w:tr>
      <w:tr>
        <w:trPr>
          <w:trHeight w:val="19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4 178</w:t>
            </w:r>
          </w:p>
        </w:tc>
      </w:tr>
      <w:tr>
        <w:trPr>
          <w:trHeight w:val="21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195 329</w:t>
            </w:r>
          </w:p>
        </w:tc>
      </w:tr>
      <w:tr>
        <w:trPr>
          <w:trHeight w:val="39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185 905</w:t>
            </w:r>
          </w:p>
        </w:tc>
      </w:tr>
      <w:tr>
        <w:trPr>
          <w:trHeight w:val="19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9 424</w:t>
            </w:r>
          </w:p>
        </w:tc>
      </w:tr>
      <w:tr>
        <w:trPr>
          <w:trHeight w:val="21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19 115</w:t>
            </w:r>
          </w:p>
        </w:tc>
      </w:tr>
      <w:tr>
        <w:trPr>
          <w:trHeight w:val="6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15 315</w:t>
            </w:r>
          </w:p>
        </w:tc>
      </w:tr>
      <w:tr>
        <w:trPr>
          <w:trHeight w:val="19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</w:t>
            </w:r>
          </w:p>
        </w:tc>
      </w:tr>
      <w:tr>
        <w:trPr>
          <w:trHeight w:val="19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</w:t>
            </w:r>
          </w:p>
        </w:tc>
      </w:tr>
      <w:tr>
        <w:trPr>
          <w:trHeight w:val="24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2 444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18 100</w:t>
            </w:r>
          </w:p>
        </w:tc>
      </w:tr>
      <w:tr>
        <w:trPr>
          <w:trHeight w:val="61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15 200</w:t>
            </w:r>
          </w:p>
        </w:tc>
      </w:tr>
      <w:tr>
        <w:trPr>
          <w:trHeight w:val="19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2 900</w:t>
            </w:r>
          </w:p>
        </w:tc>
      </w:tr>
      <w:tr>
        <w:trPr>
          <w:trHeight w:val="22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11 934</w:t>
            </w:r>
          </w:p>
        </w:tc>
      </w:tr>
      <w:tr>
        <w:trPr>
          <w:trHeight w:val="24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11 934</w:t>
            </w:r>
          </w:p>
        </w:tc>
      </w:tr>
      <w:tr>
        <w:trPr>
          <w:trHeight w:val="19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9 465</w:t>
            </w:r>
          </w:p>
        </w:tc>
      </w:tr>
      <w:tr>
        <w:trPr>
          <w:trHeight w:val="40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1 953</w:t>
            </w:r>
          </w:p>
        </w:tc>
      </w:tr>
      <w:tr>
        <w:trPr>
          <w:trHeight w:val="6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</w:t>
            </w:r>
          </w:p>
        </w:tc>
      </w:tr>
      <w:tr>
        <w:trPr>
          <w:trHeight w:val="22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3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2 184 098</w:t>
            </w:r>
          </w:p>
        </w:tc>
      </w:tr>
      <w:tr>
        <w:trPr>
          <w:trHeight w:val="24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231 476</w:t>
            </w:r>
          </w:p>
        </w:tc>
      </w:tr>
      <w:tr>
        <w:trPr>
          <w:trHeight w:val="24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60 964</w:t>
            </w:r>
          </w:p>
        </w:tc>
      </w:tr>
      <w:tr>
        <w:trPr>
          <w:trHeight w:val="22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170 512</w:t>
            </w:r>
          </w:p>
        </w:tc>
      </w:tr>
      <w:tr>
        <w:trPr>
          <w:trHeight w:val="22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2 463</w:t>
            </w:r>
          </w:p>
        </w:tc>
      </w:tr>
      <w:tr>
        <w:trPr>
          <w:trHeight w:val="42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2 463</w:t>
            </w:r>
          </w:p>
        </w:tc>
      </w:tr>
      <w:tr>
        <w:trPr>
          <w:trHeight w:val="22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1 950 159</w:t>
            </w:r>
          </w:p>
        </w:tc>
      </w:tr>
      <w:tr>
        <w:trPr>
          <w:trHeight w:val="22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1 840 302</w:t>
            </w:r>
          </w:p>
        </w:tc>
      </w:tr>
      <w:tr>
        <w:trPr>
          <w:trHeight w:val="21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35 389</w:t>
            </w:r>
          </w:p>
        </w:tc>
      </w:tr>
      <w:tr>
        <w:trPr>
          <w:trHeight w:val="42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15 350</w:t>
            </w:r>
          </w:p>
        </w:tc>
      </w:tr>
      <w:tr>
        <w:trPr>
          <w:trHeight w:val="42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16 925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</w:t>
            </w:r>
          </w:p>
        </w:tc>
      </w:tr>
      <w:tr>
        <w:trPr>
          <w:trHeight w:val="43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12 611</w:t>
            </w:r>
          </w:p>
        </w:tc>
      </w:tr>
      <w:tr>
        <w:trPr>
          <w:trHeight w:val="39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29 253</w:t>
            </w:r>
          </w:p>
        </w:tc>
      </w:tr>
      <w:tr>
        <w:trPr>
          <w:trHeight w:val="24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125 511</w:t>
            </w:r>
          </w:p>
        </w:tc>
      </w:tr>
      <w:tr>
        <w:trPr>
          <w:trHeight w:val="42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125 511</w:t>
            </w:r>
          </w:p>
        </w:tc>
      </w:tr>
      <w:tr>
        <w:trPr>
          <w:trHeight w:val="22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23 454</w:t>
            </w:r>
          </w:p>
        </w:tc>
      </w:tr>
      <w:tr>
        <w:trPr>
          <w:trHeight w:val="24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1 084</w:t>
            </w:r>
          </w:p>
        </w:tc>
      </w:tr>
      <w:tr>
        <w:trPr>
          <w:trHeight w:val="39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8 130</w:t>
            </w:r>
          </w:p>
        </w:tc>
      </w:tr>
      <w:tr>
        <w:trPr>
          <w:trHeight w:val="24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1 126</w:t>
            </w:r>
          </w:p>
        </w:tc>
      </w:tr>
      <w:tr>
        <w:trPr>
          <w:trHeight w:val="24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53 102</w:t>
            </w:r>
          </w:p>
        </w:tc>
      </w:tr>
      <w:tr>
        <w:trPr>
          <w:trHeight w:val="24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8 743</w:t>
            </w:r>
          </w:p>
        </w:tc>
      </w:tr>
      <w:tr>
        <w:trPr>
          <w:trHeight w:val="6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4 492</w:t>
            </w:r>
          </w:p>
        </w:tc>
      </w:tr>
      <w:tr>
        <w:trPr>
          <w:trHeight w:val="6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24 377</w:t>
            </w:r>
          </w:p>
        </w:tc>
      </w:tr>
      <w:tr>
        <w:trPr>
          <w:trHeight w:val="43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</w:p>
        </w:tc>
      </w:tr>
      <w:tr>
        <w:trPr>
          <w:trHeight w:val="19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</w:p>
        </w:tc>
      </w:tr>
      <w:tr>
        <w:trPr>
          <w:trHeight w:val="24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221 154</w:t>
            </w:r>
          </w:p>
        </w:tc>
      </w:tr>
      <w:tr>
        <w:trPr>
          <w:trHeight w:val="39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24 736</w:t>
            </w:r>
          </w:p>
        </w:tc>
      </w:tr>
      <w:tr>
        <w:trPr>
          <w:trHeight w:val="24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12 660</w:t>
            </w:r>
          </w:p>
        </w:tc>
      </w:tr>
      <w:tr>
        <w:trPr>
          <w:trHeight w:val="39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12 076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6 858</w:t>
            </w:r>
          </w:p>
        </w:tc>
      </w:tr>
      <w:tr>
        <w:trPr>
          <w:trHeight w:val="39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6 858</w:t>
            </w:r>
          </w:p>
        </w:tc>
      </w:tr>
      <w:tr>
        <w:trPr>
          <w:trHeight w:val="22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76 074</w:t>
            </w:r>
          </w:p>
        </w:tc>
      </w:tr>
      <w:tr>
        <w:trPr>
          <w:trHeight w:val="19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жобалау, салу және (немесе) сатып алу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3 281</w:t>
            </w:r>
          </w:p>
        </w:tc>
      </w:tr>
      <w:tr>
        <w:trPr>
          <w:trHeight w:val="39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жобалау, дамыту, жайластыру және (немесе) сатып алу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60 646</w:t>
            </w:r>
          </w:p>
        </w:tc>
      </w:tr>
      <w:tr>
        <w:trPr>
          <w:trHeight w:val="43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шеңберінде тұрғын жай салу және (немесе) сатып алу және инженерлік коммуникациялық инфрақұрылымдарды дамыту және (немесе) сатып алу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12 147</w:t>
            </w:r>
          </w:p>
        </w:tc>
      </w:tr>
      <w:tr>
        <w:trPr>
          <w:trHeight w:val="22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2 671</w:t>
            </w:r>
          </w:p>
        </w:tc>
      </w:tr>
      <w:tr>
        <w:trPr>
          <w:trHeight w:val="19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2 671</w:t>
            </w:r>
          </w:p>
        </w:tc>
      </w:tr>
      <w:tr>
        <w:trPr>
          <w:trHeight w:val="39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53 212</w:t>
            </w:r>
          </w:p>
        </w:tc>
      </w:tr>
      <w:tr>
        <w:trPr>
          <w:trHeight w:val="19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53 212</w:t>
            </w:r>
          </w:p>
        </w:tc>
      </w:tr>
      <w:tr>
        <w:trPr>
          <w:trHeight w:val="24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</w:p>
        </w:tc>
      </w:tr>
      <w:tr>
        <w:trPr>
          <w:trHeight w:val="22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</w:p>
        </w:tc>
      </w:tr>
      <w:tr>
        <w:trPr>
          <w:trHeight w:val="24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26 006</w:t>
            </w:r>
          </w:p>
        </w:tc>
      </w:tr>
      <w:tr>
        <w:trPr>
          <w:trHeight w:val="22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22 106</w:t>
            </w:r>
          </w:p>
        </w:tc>
      </w:tr>
      <w:tr>
        <w:trPr>
          <w:trHeight w:val="22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2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</w:p>
        </w:tc>
      </w:tr>
      <w:tr>
        <w:trPr>
          <w:trHeight w:val="42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2 097</w:t>
            </w:r>
          </w:p>
        </w:tc>
      </w:tr>
      <w:tr>
        <w:trPr>
          <w:trHeight w:val="19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19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</w:tr>
      <w:tr>
        <w:trPr>
          <w:trHeight w:val="19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</w:p>
        </w:tc>
      </w:tr>
      <w:tr>
        <w:trPr>
          <w:trHeight w:val="19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19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</w:t>
            </w:r>
          </w:p>
        </w:tc>
      </w:tr>
      <w:tr>
        <w:trPr>
          <w:trHeight w:val="19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дамыту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126 914</w:t>
            </w:r>
          </w:p>
        </w:tc>
      </w:tr>
      <w:tr>
        <w:trPr>
          <w:trHeight w:val="21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35 648</w:t>
            </w:r>
          </w:p>
        </w:tc>
      </w:tr>
      <w:tr>
        <w:trPr>
          <w:trHeight w:val="19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35 648</w:t>
            </w:r>
          </w:p>
        </w:tc>
      </w:tr>
      <w:tr>
        <w:trPr>
          <w:trHeight w:val="19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21 467</w:t>
            </w:r>
          </w:p>
        </w:tc>
      </w:tr>
      <w:tr>
        <w:trPr>
          <w:trHeight w:val="19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21 467</w:t>
            </w:r>
          </w:p>
        </w:tc>
      </w:tr>
      <w:tr>
        <w:trPr>
          <w:trHeight w:val="22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4 946</w:t>
            </w:r>
          </w:p>
        </w:tc>
      </w:tr>
      <w:tr>
        <w:trPr>
          <w:trHeight w:val="19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1 152</w:t>
            </w:r>
          </w:p>
        </w:tc>
      </w:tr>
      <w:tr>
        <w:trPr>
          <w:trHeight w:val="6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3 794</w:t>
            </w:r>
          </w:p>
        </w:tc>
      </w:tr>
      <w:tr>
        <w:trPr>
          <w:trHeight w:val="21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28 532</w:t>
            </w:r>
          </w:p>
        </w:tc>
      </w:tr>
      <w:tr>
        <w:trPr>
          <w:trHeight w:val="19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24 846</w:t>
            </w:r>
          </w:p>
        </w:tc>
      </w:tr>
      <w:tr>
        <w:trPr>
          <w:trHeight w:val="19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3 686</w:t>
            </w:r>
          </w:p>
        </w:tc>
      </w:tr>
      <w:tr>
        <w:trPr>
          <w:trHeight w:val="19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10 300</w:t>
            </w:r>
          </w:p>
        </w:tc>
      </w:tr>
      <w:tr>
        <w:trPr>
          <w:trHeight w:val="39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10 300</w:t>
            </w:r>
          </w:p>
        </w:tc>
      </w:tr>
      <w:tr>
        <w:trPr>
          <w:trHeight w:val="19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12 072</w:t>
            </w:r>
          </w:p>
        </w:tc>
      </w:tr>
      <w:tr>
        <w:trPr>
          <w:trHeight w:val="42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7 965</w:t>
            </w:r>
          </w:p>
        </w:tc>
      </w:tr>
      <w:tr>
        <w:trPr>
          <w:trHeight w:val="19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2 412</w:t>
            </w:r>
          </w:p>
        </w:tc>
      </w:tr>
      <w:tr>
        <w:trPr>
          <w:trHeight w:val="37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1 695</w:t>
            </w:r>
          </w:p>
        </w:tc>
      </w:tr>
      <w:tr>
        <w:trPr>
          <w:trHeight w:val="22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7 508</w:t>
            </w:r>
          </w:p>
        </w:tc>
      </w:tr>
      <w:tr>
        <w:trPr>
          <w:trHeight w:val="42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7 026</w:t>
            </w:r>
          </w:p>
        </w:tc>
      </w:tr>
      <w:tr>
        <w:trPr>
          <w:trHeight w:val="24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</w:tr>
      <w:tr>
        <w:trPr>
          <w:trHeight w:val="24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6 441</w:t>
            </w:r>
          </w:p>
        </w:tc>
      </w:tr>
      <w:tr>
        <w:trPr>
          <w:trHeight w:val="39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6 168</w:t>
            </w:r>
          </w:p>
        </w:tc>
      </w:tr>
      <w:tr>
        <w:trPr>
          <w:trHeight w:val="19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</w:tr>
      <w:tr>
        <w:trPr>
          <w:trHeight w:val="43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102 021</w:t>
            </w:r>
          </w:p>
        </w:tc>
      </w:tr>
      <w:tr>
        <w:trPr>
          <w:trHeight w:val="22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37 587</w:t>
            </w:r>
          </w:p>
        </w:tc>
      </w:tr>
      <w:tr>
        <w:trPr>
          <w:trHeight w:val="39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20 382</w:t>
            </w:r>
          </w:p>
        </w:tc>
      </w:tr>
      <w:tr>
        <w:trPr>
          <w:trHeight w:val="19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</w:tr>
      <w:tr>
        <w:trPr>
          <w:trHeight w:val="19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19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1 072</w:t>
            </w:r>
          </w:p>
        </w:tc>
      </w:tr>
      <w:tr>
        <w:trPr>
          <w:trHeight w:val="19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жануарларын бірдейлендіру жөніндегі іс-шараларды жүргізу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2 201</w:t>
            </w:r>
          </w:p>
        </w:tc>
      </w:tr>
      <w:tr>
        <w:trPr>
          <w:trHeight w:val="21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13 333</w:t>
            </w:r>
          </w:p>
        </w:tc>
      </w:tr>
      <w:tr>
        <w:trPr>
          <w:trHeight w:val="24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13 900</w:t>
            </w:r>
          </w:p>
        </w:tc>
      </w:tr>
      <w:tr>
        <w:trPr>
          <w:trHeight w:val="42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10 726</w:t>
            </w:r>
          </w:p>
        </w:tc>
      </w:tr>
      <w:tr>
        <w:trPr>
          <w:trHeight w:val="22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</w:tr>
      <w:tr>
        <w:trPr>
          <w:trHeight w:val="43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</w:p>
        </w:tc>
      </w:tr>
      <w:tr>
        <w:trPr>
          <w:trHeight w:val="19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2 182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50 534</w:t>
            </w:r>
          </w:p>
        </w:tc>
      </w:tr>
      <w:tr>
        <w:trPr>
          <w:trHeight w:val="22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50 534</w:t>
            </w:r>
          </w:p>
        </w:tc>
      </w:tr>
      <w:tr>
        <w:trPr>
          <w:trHeight w:val="24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16 483</w:t>
            </w:r>
          </w:p>
        </w:tc>
      </w:tr>
      <w:tr>
        <w:trPr>
          <w:trHeight w:val="24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16 483</w:t>
            </w:r>
          </w:p>
        </w:tc>
      </w:tr>
      <w:tr>
        <w:trPr>
          <w:trHeight w:val="43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14 201</w:t>
            </w:r>
          </w:p>
        </w:tc>
      </w:tr>
      <w:tr>
        <w:trPr>
          <w:trHeight w:val="19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2 282</w:t>
            </w:r>
          </w:p>
        </w:tc>
      </w:tr>
      <w:tr>
        <w:trPr>
          <w:trHeight w:val="24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13 876,8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4 476,8</w:t>
            </w:r>
          </w:p>
        </w:tc>
      </w:tr>
      <w:tr>
        <w:trPr>
          <w:trHeight w:val="39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4 476,8</w:t>
            </w:r>
          </w:p>
        </w:tc>
      </w:tr>
      <w:tr>
        <w:trPr>
          <w:trHeight w:val="43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9 400</w:t>
            </w:r>
          </w:p>
        </w:tc>
      </w:tr>
      <w:tr>
        <w:trPr>
          <w:trHeight w:val="24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48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153 463,4</w:t>
            </w:r>
          </w:p>
        </w:tc>
      </w:tr>
      <w:tr>
        <w:trPr>
          <w:trHeight w:val="22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5 953</w:t>
            </w:r>
          </w:p>
        </w:tc>
      </w:tr>
      <w:tr>
        <w:trPr>
          <w:trHeight w:val="43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5 671</w:t>
            </w:r>
          </w:p>
        </w:tc>
      </w:tr>
      <w:tr>
        <w:trPr>
          <w:trHeight w:val="21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35 080</w:t>
            </w:r>
          </w:p>
        </w:tc>
      </w:tr>
      <w:tr>
        <w:trPr>
          <w:trHeight w:val="43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іске асыру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35 080</w:t>
            </w:r>
          </w:p>
        </w:tc>
      </w:tr>
      <w:tr>
        <w:trPr>
          <w:trHeight w:val="24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5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111 930,4</w:t>
            </w:r>
          </w:p>
        </w:tc>
      </w:tr>
      <w:tr>
        <w:trPr>
          <w:trHeight w:val="40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8 022</w:t>
            </w:r>
          </w:p>
        </w:tc>
      </w:tr>
      <w:tr>
        <w:trPr>
          <w:trHeight w:val="19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</w:tr>
      <w:tr>
        <w:trPr>
          <w:trHeight w:val="19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инженерлік инфрақұрылымын дамыту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103 626,4</w:t>
            </w:r>
          </w:p>
        </w:tc>
      </w:tr>
      <w:tr>
        <w:trPr>
          <w:trHeight w:val="24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12 501,4</w:t>
            </w:r>
          </w:p>
        </w:tc>
      </w:tr>
      <w:tr>
        <w:trPr>
          <w:trHeight w:val="19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12 501,4</w:t>
            </w:r>
          </w:p>
        </w:tc>
      </w:tr>
      <w:tr>
        <w:trPr>
          <w:trHeight w:val="21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10 370,4</w:t>
            </w:r>
          </w:p>
        </w:tc>
      </w:tr>
      <w:tr>
        <w:trPr>
          <w:trHeight w:val="61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2 131</w:t>
            </w:r>
          </w:p>
        </w:tc>
      </w:tr>
      <w:tr>
        <w:trPr>
          <w:trHeight w:val="21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Таза бюджеттік несиелеу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86 134,0</w:t>
            </w:r>
          </w:p>
        </w:tc>
      </w:tr>
      <w:tr>
        <w:trPr>
          <w:trHeight w:val="19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90 878,0</w:t>
            </w:r>
          </w:p>
        </w:tc>
      </w:tr>
      <w:tr>
        <w:trPr>
          <w:trHeight w:val="39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90 878,0</w:t>
            </w:r>
          </w:p>
        </w:tc>
      </w:tr>
      <w:tr>
        <w:trPr>
          <w:trHeight w:val="39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90 878,0</w:t>
            </w:r>
          </w:p>
        </w:tc>
      </w:tr>
      <w:tr>
        <w:trPr>
          <w:trHeight w:val="19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90 878,0</w:t>
            </w:r>
          </w:p>
        </w:tc>
      </w:tr>
      <w:tr>
        <w:trPr>
          <w:trHeight w:val="19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4 744,0</w:t>
            </w:r>
          </w:p>
        </w:tc>
      </w:tr>
      <w:tr>
        <w:trPr>
          <w:trHeight w:val="22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4 744,0</w:t>
            </w:r>
          </w:p>
        </w:tc>
      </w:tr>
      <w:tr>
        <w:trPr>
          <w:trHeight w:val="19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4 744,0</w:t>
            </w:r>
          </w:p>
        </w:tc>
      </w:tr>
      <w:tr>
        <w:trPr>
          <w:trHeight w:val="24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Қаржы активтерімен операциялары бойынша сальдо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активтерінің сатып алу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Бюджеттік дефициті (профициті)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-232 356,6</w:t>
            </w:r>
          </w:p>
        </w:tc>
      </w:tr>
      <w:tr>
        <w:trPr>
          <w:trHeight w:val="19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Бюджеттік дефицитін (профициты қолдануы) қаржыландыру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232 356,6</w:t>
            </w:r>
          </w:p>
        </w:tc>
      </w:tr>
      <w:tr>
        <w:trPr>
          <w:trHeight w:val="24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90 878,0</w:t>
            </w:r>
          </w:p>
        </w:tc>
      </w:tr>
      <w:tr>
        <w:trPr>
          <w:trHeight w:val="24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90 878,0</w:t>
            </w:r>
          </w:p>
        </w:tc>
      </w:tr>
      <w:tr>
        <w:trPr>
          <w:trHeight w:val="19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90 878,0</w:t>
            </w:r>
          </w:p>
        </w:tc>
      </w:tr>
      <w:tr>
        <w:trPr>
          <w:trHeight w:val="24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4 744,0</w:t>
            </w:r>
          </w:p>
        </w:tc>
      </w:tr>
      <w:tr>
        <w:trPr>
          <w:trHeight w:val="24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4 744,0</w:t>
            </w:r>
          </w:p>
        </w:tc>
      </w:tr>
      <w:tr>
        <w:trPr>
          <w:trHeight w:val="24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4 744,0</w:t>
            </w:r>
          </w:p>
        </w:tc>
      </w:tr>
      <w:tr>
        <w:trPr>
          <w:trHeight w:val="24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146 222,6</w:t>
            </w:r>
          </w:p>
        </w:tc>
      </w:tr>
      <w:tr>
        <w:trPr>
          <w:trHeight w:val="24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146 222,6</w:t>
            </w:r>
          </w:p>
        </w:tc>
      </w:tr>
      <w:tr>
        <w:trPr>
          <w:trHeight w:val="24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146 222,6</w:t>
            </w:r>
          </w:p>
        </w:tc>
      </w:tr>
      <w:tr>
        <w:trPr>
          <w:trHeight w:val="24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146 222,6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11 қыркүйектегі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19/1 шешіміне 2-қосымша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10/1 шешіміне 4-қосымша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Қызылжар ауданының ауылдық округтерiнiң бюджеттiк бағдарламалары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0"/>
        <w:gridCol w:w="667"/>
        <w:gridCol w:w="667"/>
        <w:gridCol w:w="9137"/>
        <w:gridCol w:w="1949"/>
      </w:tblGrid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</w:tr>
      <w:tr>
        <w:trPr>
          <w:trHeight w:val="22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Әкiмшi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8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156 894,8</w:t>
            </w:r>
          </w:p>
        </w:tc>
      </w:tr>
      <w:tr>
        <w:trPr>
          <w:trHeight w:val="16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96 162</w:t>
            </w:r>
          </w:p>
        </w:tc>
      </w:tr>
      <w:tr>
        <w:trPr>
          <w:trHeight w:val="18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96 162</w:t>
            </w:r>
          </w:p>
        </w:tc>
      </w:tr>
      <w:tr>
        <w:trPr>
          <w:trHeight w:val="36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92 832</w:t>
            </w:r>
          </w:p>
        </w:tc>
      </w:tr>
      <w:tr>
        <w:trPr>
          <w:trHeight w:val="18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3 330</w:t>
            </w:r>
          </w:p>
        </w:tc>
      </w:tr>
      <w:tr>
        <w:trPr>
          <w:trHeight w:val="16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1 416</w:t>
            </w:r>
          </w:p>
        </w:tc>
      </w:tr>
      <w:tr>
        <w:trPr>
          <w:trHeight w:val="19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1 416</w:t>
            </w:r>
          </w:p>
        </w:tc>
      </w:tr>
      <w:tr>
        <w:trPr>
          <w:trHeight w:val="3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1 416</w:t>
            </w:r>
          </w:p>
        </w:tc>
      </w:tr>
      <w:tr>
        <w:trPr>
          <w:trHeight w:val="16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22 351</w:t>
            </w:r>
          </w:p>
        </w:tc>
      </w:tr>
      <w:tr>
        <w:trPr>
          <w:trHeight w:val="19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22 351</w:t>
            </w:r>
          </w:p>
        </w:tc>
      </w:tr>
      <w:tr>
        <w:trPr>
          <w:trHeight w:val="18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2 671</w:t>
            </w:r>
          </w:p>
        </w:tc>
      </w:tr>
      <w:tr>
        <w:trPr>
          <w:trHeight w:val="19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16 980</w:t>
            </w:r>
          </w:p>
        </w:tc>
      </w:tr>
      <w:tr>
        <w:trPr>
          <w:trHeight w:val="16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16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16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14 349</w:t>
            </w:r>
          </w:p>
        </w:tc>
      </w:tr>
      <w:tr>
        <w:trPr>
          <w:trHeight w:val="19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14 349</w:t>
            </w:r>
          </w:p>
        </w:tc>
      </w:tr>
      <w:tr>
        <w:trPr>
          <w:trHeight w:val="16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14 349</w:t>
            </w:r>
          </w:p>
        </w:tc>
      </w:tr>
      <w:tr>
        <w:trPr>
          <w:trHeight w:val="16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4476,8</w:t>
            </w:r>
          </w:p>
        </w:tc>
      </w:tr>
      <w:tr>
        <w:trPr>
          <w:trHeight w:val="18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4476,8</w:t>
            </w:r>
          </w:p>
        </w:tc>
      </w:tr>
      <w:tr>
        <w:trPr>
          <w:trHeight w:val="34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4476,8</w:t>
            </w:r>
          </w:p>
        </w:tc>
      </w:tr>
      <w:tr>
        <w:trPr>
          <w:trHeight w:val="16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18140</w:t>
            </w:r>
          </w:p>
        </w:tc>
      </w:tr>
      <w:tr>
        <w:trPr>
          <w:trHeight w:val="18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18140</w:t>
            </w:r>
          </w:p>
        </w:tc>
      </w:tr>
      <w:tr>
        <w:trPr>
          <w:trHeight w:val="36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іске асыру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1293"/>
        <w:gridCol w:w="1353"/>
        <w:gridCol w:w="1673"/>
        <w:gridCol w:w="1313"/>
        <w:gridCol w:w="1373"/>
        <w:gridCol w:w="1513"/>
        <w:gridCol w:w="1533"/>
        <w:gridCol w:w="1673"/>
      </w:tblGrid>
      <w:tr>
        <w:trPr>
          <w:trHeight w:val="19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iшiнде</w:t>
            </w:r>
          </w:p>
        </w:tc>
      </w:tr>
      <w:tr>
        <w:trPr>
          <w:trHeight w:val="22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гелка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зово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Бескөл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Бугро-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лино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градово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Куйбы-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шево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12 286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12 036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27 370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34 838,8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11 534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15 195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11 362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19 135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13 138</w:t>
            </w:r>
          </w:p>
        </w:tc>
      </w:tr>
      <w:tr>
        <w:trPr>
          <w:trHeight w:val="16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8 497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9 910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19 309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13 058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8 441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8 294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10 389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8 958</w:t>
            </w:r>
          </w:p>
        </w:tc>
      </w:tr>
      <w:tr>
        <w:trPr>
          <w:trHeight w:val="18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8 497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9 910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19 309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13 058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8 441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8 294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10 389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8 958</w:t>
            </w:r>
          </w:p>
        </w:tc>
      </w:tr>
      <w:tr>
        <w:trPr>
          <w:trHeight w:val="36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8 128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9 541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18 689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12 479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9 156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7 950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8 144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10 076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8 669</w:t>
            </w:r>
          </w:p>
        </w:tc>
      </w:tr>
      <w:tr>
        <w:trPr>
          <w:trHeight w:val="18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</w:p>
        </w:tc>
      </w:tr>
      <w:tr>
        <w:trPr>
          <w:trHeight w:val="16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</w:t>
            </w:r>
          </w:p>
        </w:tc>
      </w:tr>
      <w:tr>
        <w:trPr>
          <w:trHeight w:val="19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</w:t>
            </w:r>
          </w:p>
        </w:tc>
      </w:tr>
      <w:tr>
        <w:trPr>
          <w:trHeight w:val="3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</w:t>
            </w:r>
          </w:p>
        </w:tc>
      </w:tr>
      <w:tr>
        <w:trPr>
          <w:trHeight w:val="16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2 209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13 690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1 704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1 374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</w:t>
            </w:r>
          </w:p>
        </w:tc>
      </w:tr>
      <w:tr>
        <w:trPr>
          <w:trHeight w:val="19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2 209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13 690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1 704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1 374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</w:t>
            </w:r>
          </w:p>
        </w:tc>
      </w:tr>
      <w:tr>
        <w:trPr>
          <w:trHeight w:val="18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1 008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12 070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</w:t>
            </w:r>
          </w:p>
        </w:tc>
      </w:tr>
      <w:tr>
        <w:trPr>
          <w:trHeight w:val="16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16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2 464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3 356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6 322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</w:t>
            </w:r>
          </w:p>
        </w:tc>
      </w:tr>
      <w:tr>
        <w:trPr>
          <w:trHeight w:val="19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2 464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3 356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6 322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</w:t>
            </w:r>
          </w:p>
        </w:tc>
      </w:tr>
      <w:tr>
        <w:trPr>
          <w:trHeight w:val="16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2 464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3 356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6 322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</w:t>
            </w:r>
          </w:p>
        </w:tc>
      </w:tr>
      <w:tr>
        <w:trPr>
          <w:trHeight w:val="16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4476,8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4476,8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4476,8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3388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2894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</w:t>
            </w:r>
          </w:p>
        </w:tc>
      </w:tr>
      <w:tr>
        <w:trPr>
          <w:trHeight w:val="18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3388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2894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</w:t>
            </w:r>
          </w:p>
        </w:tc>
      </w:tr>
      <w:tr>
        <w:trPr>
          <w:trHeight w:val="36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3388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2894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Қызылжар ауданының ауылдық округтерiнiң бюджеттiк бағдарламалары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1"/>
        <w:gridCol w:w="667"/>
        <w:gridCol w:w="744"/>
        <w:gridCol w:w="9155"/>
        <w:gridCol w:w="1853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</w:tr>
      <w:tr>
        <w:trPr>
          <w:trHeight w:val="21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Әкiмшi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9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144 779</w:t>
            </w:r>
          </w:p>
        </w:tc>
      </w:tr>
      <w:tr>
        <w:trPr>
          <w:trHeight w:val="16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99 167</w:t>
            </w:r>
          </w:p>
        </w:tc>
      </w:tr>
      <w:tr>
        <w:trPr>
          <w:trHeight w:val="21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99 167</w:t>
            </w:r>
          </w:p>
        </w:tc>
      </w:tr>
      <w:tr>
        <w:trPr>
          <w:trHeight w:val="3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93 073</w:t>
            </w:r>
          </w:p>
        </w:tc>
      </w:tr>
      <w:tr>
        <w:trPr>
          <w:trHeight w:val="19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6 094</w:t>
            </w:r>
          </w:p>
        </w:tc>
      </w:tr>
      <w:tr>
        <w:trPr>
          <w:trHeight w:val="19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1 047</w:t>
            </w:r>
          </w:p>
        </w:tc>
      </w:tr>
      <w:tr>
        <w:trPr>
          <w:trHeight w:val="19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1 047</w:t>
            </w:r>
          </w:p>
        </w:tc>
      </w:tr>
      <w:tr>
        <w:trPr>
          <w:trHeight w:val="3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1 047</w:t>
            </w:r>
          </w:p>
        </w:tc>
      </w:tr>
      <w:tr>
        <w:trPr>
          <w:trHeight w:val="16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6 326</w:t>
            </w:r>
          </w:p>
        </w:tc>
      </w:tr>
      <w:tr>
        <w:trPr>
          <w:trHeight w:val="19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6 326</w:t>
            </w:r>
          </w:p>
        </w:tc>
      </w:tr>
      <w:tr>
        <w:trPr>
          <w:trHeight w:val="18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5 126</w:t>
            </w:r>
          </w:p>
        </w:tc>
      </w:tr>
      <w:tr>
        <w:trPr>
          <w:trHeight w:val="18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15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21 299</w:t>
            </w:r>
          </w:p>
        </w:tc>
      </w:tr>
      <w:tr>
        <w:trPr>
          <w:trHeight w:val="21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21 299</w:t>
            </w:r>
          </w:p>
        </w:tc>
      </w:tr>
      <w:tr>
        <w:trPr>
          <w:trHeight w:val="16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21 299</w:t>
            </w:r>
          </w:p>
        </w:tc>
      </w:tr>
      <w:tr>
        <w:trPr>
          <w:trHeight w:val="16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16940</w:t>
            </w:r>
          </w:p>
        </w:tc>
      </w:tr>
      <w:tr>
        <w:trPr>
          <w:trHeight w:val="19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16940</w:t>
            </w:r>
          </w:p>
        </w:tc>
      </w:tr>
      <w:tr>
        <w:trPr>
          <w:trHeight w:val="3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іске асыру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9"/>
        <w:gridCol w:w="1281"/>
        <w:gridCol w:w="1243"/>
        <w:gridCol w:w="1281"/>
        <w:gridCol w:w="1300"/>
        <w:gridCol w:w="1320"/>
        <w:gridCol w:w="1263"/>
        <w:gridCol w:w="1358"/>
        <w:gridCol w:w="1320"/>
        <w:gridCol w:w="1415"/>
      </w:tblGrid>
      <w:tr>
        <w:trPr>
          <w:trHeight w:val="22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iшiнде</w:t>
            </w:r>
          </w:p>
        </w:tc>
      </w:tr>
      <w:tr>
        <w:trPr>
          <w:trHeight w:val="21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Лесной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бино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льск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щинск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польск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ловка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Якорь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15 237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12 422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15 722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14 122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12 519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13 842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16 501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10 559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14 554</w:t>
            </w:r>
          </w:p>
        </w:tc>
      </w:tr>
      <w:tr>
        <w:trPr>
          <w:trHeight w:val="165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8 340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10 146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10 755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10 886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9 981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10 987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9 894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8 276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11 955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7 947</w:t>
            </w:r>
          </w:p>
        </w:tc>
      </w:tr>
      <w:tr>
        <w:trPr>
          <w:trHeight w:val="21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8 340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10 146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10 755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10 886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9 981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10 987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9 894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8 276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11 955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7 947</w:t>
            </w:r>
          </w:p>
        </w:tc>
      </w:tr>
      <w:tr>
        <w:trPr>
          <w:trHeight w:val="3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8 190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9 777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8 450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10 077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9 612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10 602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9 445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7 923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11 371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7 626</w:t>
            </w:r>
          </w:p>
        </w:tc>
      </w:tr>
      <w:tr>
        <w:trPr>
          <w:trHeight w:val="195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2 305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</w:tr>
      <w:tr>
        <w:trPr>
          <w:trHeight w:val="195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</w:t>
            </w:r>
          </w:p>
        </w:tc>
      </w:tr>
      <w:tr>
        <w:trPr>
          <w:trHeight w:val="195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</w:t>
            </w:r>
          </w:p>
        </w:tc>
      </w:tr>
      <w:tr>
        <w:trPr>
          <w:trHeight w:val="18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</w:t>
            </w:r>
          </w:p>
        </w:tc>
      </w:tr>
      <w:tr>
        <w:trPr>
          <w:trHeight w:val="18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15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2 815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4 253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4 284</w:t>
            </w:r>
          </w:p>
        </w:tc>
      </w:tr>
      <w:tr>
        <w:trPr>
          <w:trHeight w:val="21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2 815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4 253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4 284</w:t>
            </w:r>
          </w:p>
        </w:tc>
      </w:tr>
      <w:tr>
        <w:trPr>
          <w:trHeight w:val="165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2 815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4 253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4 284</w:t>
            </w:r>
          </w:p>
        </w:tc>
      </w:tr>
      <w:tr>
        <w:trPr>
          <w:trHeight w:val="165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</w:t>
            </w:r>
          </w:p>
        </w:tc>
      </w:tr>
      <w:tr>
        <w:trPr>
          <w:trHeight w:val="195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</w:t>
            </w:r>
          </w:p>
        </w:tc>
      </w:tr>
      <w:tr>
        <w:trPr>
          <w:trHeight w:val="375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11 қыркүйектегі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19/1 шешіміне 3-қосымша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10/1 шешіміне 8-қосымша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Қызылжар ауданының жергілікті өкілетті органдардың шешімі бойынша мұқтаж азаматтардың жекелеген топтарына әлеуметтік көмегіне шығындардың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1"/>
        <w:gridCol w:w="840"/>
        <w:gridCol w:w="725"/>
        <w:gridCol w:w="8770"/>
        <w:gridCol w:w="1994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8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Әкiмшi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8 130</w:t>
            </w:r>
          </w:p>
        </w:tc>
      </w:tr>
      <w:tr>
        <w:trPr>
          <w:trHeight w:val="22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8 130</w:t>
            </w:r>
          </w:p>
        </w:tc>
      </w:tr>
      <w:tr>
        <w:trPr>
          <w:trHeight w:val="43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8 130</w:t>
            </w:r>
          </w:p>
        </w:tc>
      </w:tr>
      <w:tr>
        <w:trPr>
          <w:trHeight w:val="40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8 130</w:t>
            </w:r>
          </w:p>
        </w:tc>
      </w:tr>
      <w:tr>
        <w:trPr>
          <w:trHeight w:val="21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ҰОС қатысушылары мен мүгедектеріне әлеуметтік төлеу (монша, шаштараз)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79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ҰОС қатысушылары мен мүгедектеріне, жеңілдіктер мен кепілдіктер бойынша ҰОС қатысушылары мен мүгедектеріне теңелгендер және басқа да санаттағы тұлғаларға санаторлы-курорттық емделу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6 084</w:t>
            </w:r>
          </w:p>
        </w:tc>
      </w:tr>
      <w:tr>
        <w:trPr>
          <w:trHeight w:val="6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ҰОС қатысушылары мен мүгедектерінің тіс протезделуі, және жеңілдіктер мен кепілдіктер бойынша ҰОС қатысқан мүгедектерге теңелгендердің тіс протездеуі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42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ҰОС қатысушылары мен мүгедектеріне коммуналдық қызметтердің өтем ақысы 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1 412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11 қыркүйектегі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19/1 шешіміне 4-қосымша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10/1 шешіміне 9-қосымша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жылдың 1 қаңтарына қалыптасқан бюджеттік қаражаттың бос қалдықтары және 2012 жылы пайдаланылмаған республикалық және облыстық бюджеттерден нысаналы трансферттерді қайтару есебінен аудандық бюджет шығыстары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1"/>
        <w:gridCol w:w="899"/>
        <w:gridCol w:w="1073"/>
        <w:gridCol w:w="1266"/>
        <w:gridCol w:w="6943"/>
        <w:gridCol w:w="1968"/>
      </w:tblGrid>
      <w:tr>
        <w:trPr>
          <w:trHeight w:val="28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Кірісті көбейту:</w:t>
            </w:r>
          </w:p>
        </w:tc>
      </w:tr>
      <w:tr>
        <w:trPr>
          <w:trHeight w:val="24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наты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шелігі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24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146 222,6</w:t>
            </w:r>
          </w:p>
        </w:tc>
      </w:tr>
      <w:tr>
        <w:trPr>
          <w:trHeight w:val="24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146 222,6</w:t>
            </w:r>
          </w:p>
        </w:tc>
      </w:tr>
      <w:tr>
        <w:trPr>
          <w:trHeight w:val="24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146 222,6</w:t>
            </w:r>
          </w:p>
        </w:tc>
      </w:tr>
      <w:tr>
        <w:trPr>
          <w:trHeight w:val="225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146 222,6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146 222,6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Шығынды көбейту: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мың, теңге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42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9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465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</w:tr>
      <w:tr>
        <w:trPr>
          <w:trHeight w:val="435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</w:tr>
      <w:tr>
        <w:trPr>
          <w:trHeight w:val="435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1 704</w:t>
            </w:r>
          </w:p>
        </w:tc>
      </w:tr>
      <w:tr>
        <w:trPr>
          <w:trHeight w:val="6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1 604</w:t>
            </w:r>
          </w:p>
        </w:tc>
      </w:tr>
      <w:tr>
        <w:trPr>
          <w:trHeight w:val="255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1 604</w:t>
            </w:r>
          </w:p>
        </w:tc>
      </w:tr>
      <w:tr>
        <w:trPr>
          <w:trHeight w:val="255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435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435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12 147</w:t>
            </w:r>
          </w:p>
        </w:tc>
      </w:tr>
      <w:tr>
        <w:trPr>
          <w:trHeight w:val="81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шеңберінде тұрғын жай салу және (немесе) сатып алу және инженерлік коммуникациялық инфрақұрылымдарды дамыту және (немесе) сатып алу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12 147</w:t>
            </w:r>
          </w:p>
        </w:tc>
      </w:tr>
      <w:tr>
        <w:trPr>
          <w:trHeight w:val="24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12 147</w:t>
            </w:r>
          </w:p>
        </w:tc>
      </w:tr>
      <w:tr>
        <w:trPr>
          <w:trHeight w:val="60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4 900</w:t>
            </w:r>
          </w:p>
        </w:tc>
      </w:tr>
      <w:tr>
        <w:trPr>
          <w:trHeight w:val="24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4 900</w:t>
            </w:r>
          </w:p>
        </w:tc>
      </w:tr>
      <w:tr>
        <w:trPr>
          <w:trHeight w:val="255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4 900</w:t>
            </w:r>
          </w:p>
        </w:tc>
      </w:tr>
      <w:tr>
        <w:trPr>
          <w:trHeight w:val="435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4 252</w:t>
            </w:r>
          </w:p>
        </w:tc>
      </w:tr>
      <w:tr>
        <w:trPr>
          <w:trHeight w:val="225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4 252</w:t>
            </w:r>
          </w:p>
        </w:tc>
      </w:tr>
      <w:tr>
        <w:trPr>
          <w:trHeight w:val="42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4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42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825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435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2 476,8</w:t>
            </w:r>
          </w:p>
        </w:tc>
      </w:tr>
      <w:tr>
        <w:trPr>
          <w:trHeight w:val="60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2 476,8</w:t>
            </w:r>
          </w:p>
        </w:tc>
      </w:tr>
      <w:tr>
        <w:trPr>
          <w:trHeight w:val="645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4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60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103 626,4</w:t>
            </w:r>
          </w:p>
        </w:tc>
      </w:tr>
      <w:tr>
        <w:trPr>
          <w:trHeight w:val="45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инженерлік инфрақұрылымын дамыту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103 626,4</w:t>
            </w:r>
          </w:p>
        </w:tc>
      </w:tr>
      <w:tr>
        <w:trPr>
          <w:trHeight w:val="24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103 626,4</w:t>
            </w:r>
          </w:p>
        </w:tc>
      </w:tr>
      <w:tr>
        <w:trPr>
          <w:trHeight w:val="24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10 370,4</w:t>
            </w:r>
          </w:p>
        </w:tc>
      </w:tr>
      <w:tr>
        <w:trPr>
          <w:trHeight w:val="435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10 370,4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146 222,6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