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ee30" w14:textId="eb1e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"Ғабит Мүсірепов атындағы ауданның білім бөлімі" мемлекеттік мекемесімен, ауылдық (селолық) округтер аппараттарымен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2013 жылғы 8 қаңтардағы N 31 қаулысы. Солтүстік Қазақстан облысының Әділет департаментінде 2013 жылғы 8 ақпанда N 2166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Ғабит Мүсірепов атындағы ауданының әкімдігі ҚАУЛЫ ЕТЕДІ:</w:t>
      </w:r>
      <w:r>
        <w:br/>
      </w:r>
      <w:r>
        <w:rPr>
          <w:rFonts w:ascii="Times New Roman"/>
          <w:b w:val="false"/>
          <w:i w:val="false"/>
          <w:color w:val="000000"/>
          <w:sz w:val="28"/>
        </w:rPr>
        <w:t>
      1.Қоса беріліп мемлекеттік қызмет регламенттері бекітілсін: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3)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орынбасары Алтыншаш Жұлдызбекқызы Тайшабаеваға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w:t>
      </w:r>
      <w:r>
        <w:rPr>
          <w:rFonts w:ascii="Times New Roman"/>
          <w:b w:val="false"/>
          <w:i/>
          <w:color w:val="000000"/>
          <w:sz w:val="28"/>
        </w:rPr>
        <w:t xml:space="preserve"> әкімі              М. Тасмағанбетов</w:t>
      </w:r>
    </w:p>
    <w:bookmarkEnd w:id="1"/>
    <w:bookmarkStart w:name="z3" w:id="2"/>
    <w:p>
      <w:pPr>
        <w:spacing w:after="0"/>
        <w:ind w:left="0"/>
        <w:jc w:val="both"/>
      </w:pPr>
      <w:r>
        <w:rPr>
          <w:rFonts w:ascii="Times New Roman"/>
          <w:b w:val="false"/>
          <w:i w:val="false"/>
          <w:color w:val="000000"/>
          <w:sz w:val="28"/>
        </w:rPr>
        <w:t>
Ғабит Мүсірепов атындағы ауданы әкімдігінің</w:t>
      </w:r>
      <w:r>
        <w:br/>
      </w:r>
      <w:r>
        <w:rPr>
          <w:rFonts w:ascii="Times New Roman"/>
          <w:b w:val="false"/>
          <w:i w:val="false"/>
          <w:color w:val="000000"/>
          <w:sz w:val="28"/>
        </w:rPr>
        <w:t>
2013 жылғы 8 қантардағы № 31</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 
</w:t>
      </w:r>
      <w:r>
        <w:rPr>
          <w:rFonts w:ascii="Times New Roman"/>
          <w:b w:val="false"/>
          <w:i w:val="false"/>
          <w:color w:val="000000"/>
          <w:sz w:val="28"/>
        </w:rPr>
        <w:t>
Ғабит Мүсірепов атындағы ауданының білім бөлімі» мемлекеттік мекемесі;</w:t>
      </w:r>
      <w:r>
        <w:br/>
      </w:r>
      <w:r>
        <w:rPr>
          <w:rFonts w:ascii="Times New Roman"/>
          <w:b w:val="false"/>
          <w:i w:val="false"/>
          <w:color w:val="000000"/>
          <w:sz w:val="28"/>
        </w:rPr>
        <w:t>
      2) уәкілетті органның басшылығы – « 
</w:t>
      </w:r>
      <w:r>
        <w:rPr>
          <w:rFonts w:ascii="Times New Roman"/>
          <w:b w:val="false"/>
          <w:i w:val="false"/>
          <w:color w:val="000000"/>
          <w:sz w:val="28"/>
        </w:rPr>
        <w:t>
Ғабит Мүсірепов атындағы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 
</w:t>
      </w:r>
      <w:r>
        <w:rPr>
          <w:rFonts w:ascii="Times New Roman"/>
          <w:b w:val="false"/>
          <w:i w:val="false"/>
          <w:color w:val="000000"/>
          <w:sz w:val="28"/>
        </w:rPr>
        <w:t>
Ғабит Мүсірепов атындағы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www.roo-gm.sko.kz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атындағы білім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Ғабит Мүсірепов атындағы ауданы,</w:t>
            </w:r>
            <w:r>
              <w:br/>
            </w:r>
            <w:r>
              <w:rPr>
                <w:rFonts w:ascii="Times New Roman"/>
                <w:b w:val="false"/>
                <w:i w:val="false"/>
                <w:color w:val="000000"/>
                <w:sz w:val="20"/>
              </w:rPr>
              <w:t>
Новоишим селосы, Ленин көшесі, 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18.30 дейін, 13.00-14.30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2-26-09</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Ғабит Мүсірепов атындағы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Ғабит Мүсірепов атындағы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60" w:id="33"/>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2013 жылғы 8 қантардағы № 31</w:t>
      </w:r>
      <w:r>
        <w:br/>
      </w:r>
      <w:r>
        <w:rPr>
          <w:rFonts w:ascii="Times New Roman"/>
          <w:b w:val="false"/>
          <w:i w:val="false"/>
          <w:color w:val="000000"/>
          <w:sz w:val="28"/>
        </w:rPr>
        <w:t>
қаулысымен бекітілді</w:t>
      </w:r>
    </w:p>
    <w:bookmarkEnd w:id="33"/>
    <w:bookmarkStart w:name="z61" w:id="34"/>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34"/>
    <w:bookmarkStart w:name="z62" w:id="35"/>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 
</w:t>
      </w:r>
      <w:r>
        <w:rPr>
          <w:rFonts w:ascii="Times New Roman"/>
          <w:b w:val="false"/>
          <w:i w:val="false"/>
          <w:color w:val="000000"/>
          <w:sz w:val="28"/>
        </w:rPr>
        <w:t>
Ғабит Мүсірепов атындағы ауданының білім бөлімі» мемлекеттік мекемесінің (бұдан әрі – білім бөлімі) фойесінде, сондай-ақ білім бөлімінің www.roo-gm.sko.kz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35"/>
    <w:bookmarkStart w:name="z69" w:id="3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6"/>
    <w:bookmarkStart w:name="z70" w:id="37"/>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4), 5)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37"/>
    <w:bookmarkStart w:name="z72" w:id="38"/>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38"/>
    <w:bookmarkStart w:name="z73" w:id="39"/>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39"/>
    <w:bookmarkStart w:name="z74" w:id="40"/>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40"/>
    <w:bookmarkStart w:name="z75" w:id="41"/>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41"/>
    <w:bookmarkStart w:name="z76" w:id="4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42"/>
    <w:bookmarkStart w:name="z77" w:id="43"/>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Ғабит Мүсірепов атындағы ауданы,</w:t>
            </w:r>
            <w:r>
              <w:br/>
            </w:r>
            <w:r>
              <w:rPr>
                <w:rFonts w:ascii="Times New Roman"/>
                <w:b w:val="false"/>
                <w:i w:val="false"/>
                <w:color w:val="000000"/>
                <w:sz w:val="20"/>
              </w:rPr>
              <w:t>
Новоишим селосы, Абылай-хан көшесі, 28</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18.30 дейін, 13.00-14.30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2-11-48</w:t>
            </w:r>
          </w:p>
        </w:tc>
      </w:tr>
    </w:tbl>
    <w:bookmarkStart w:name="z78" w:id="44"/>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44"/>
    <w:bookmarkStart w:name="z79" w:id="45"/>
    <w:p>
      <w:pPr>
        <w:spacing w:after="0"/>
        <w:ind w:left="0"/>
        <w:jc w:val="left"/>
      </w:pPr>
      <w:r>
        <w:rPr>
          <w:rFonts w:ascii="Times New Roman"/>
          <w:b/>
          <w:i w:val="false"/>
          <w:color w:val="000000"/>
        </w:rPr>
        <w:t xml:space="preserve">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атындағы ауданының білім бөлімі» мемлекеттік мекемесі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Новоишим селосы, Ленин көшесі,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2-21-02</w:t>
            </w:r>
          </w:p>
        </w:tc>
      </w:tr>
    </w:tbl>
    <w:bookmarkStart w:name="z80" w:id="4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46"/>
    <w:bookmarkStart w:name="z81" w:id="4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47"/>
    <w:bookmarkStart w:name="z82" w:id="48"/>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48"/>
    <w:bookmarkStart w:name="z83" w:id="49"/>
    <w:p>
      <w:pPr>
        <w:spacing w:after="0"/>
        <w:ind w:left="0"/>
        <w:jc w:val="both"/>
      </w:pPr>
      <w:r>
        <w:rPr>
          <w:rFonts w:ascii="Times New Roman"/>
          <w:b w:val="false"/>
          <w:i w:val="false"/>
          <w:color w:val="000000"/>
          <w:sz w:val="28"/>
        </w:rPr>
        <w:t>
      М.О.            Мектеп директорының қолы, күні</w:t>
      </w:r>
    </w:p>
    <w:bookmarkEnd w:id="49"/>
    <w:bookmarkStart w:name="z84" w:id="5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50"/>
    <w:bookmarkStart w:name="z85" w:id="51"/>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51"/>
    <w:bookmarkStart w:name="z86" w:id="52"/>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52"/>
    <w:bookmarkStart w:name="z87" w:id="53"/>
    <w:p>
      <w:pPr>
        <w:spacing w:after="0"/>
        <w:ind w:left="0"/>
        <w:jc w:val="left"/>
      </w:pPr>
      <w:r>
        <w:rPr>
          <w:rFonts w:ascii="Times New Roman"/>
          <w:b/>
          <w:i w:val="false"/>
          <w:color w:val="000000"/>
        </w:rPr>
        <w:t xml:space="preserve"> 
Өтініш</w:t>
      </w:r>
    </w:p>
    <w:bookmarkEnd w:id="53"/>
    <w:bookmarkStart w:name="z88" w:id="54"/>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54"/>
    <w:bookmarkStart w:name="z89" w:id="55"/>
    <w:p>
      <w:pPr>
        <w:spacing w:after="0"/>
        <w:ind w:left="0"/>
        <w:jc w:val="both"/>
      </w:pPr>
      <w:r>
        <w:rPr>
          <w:rFonts w:ascii="Times New Roman"/>
          <w:b w:val="false"/>
          <w:i w:val="false"/>
          <w:color w:val="000000"/>
          <w:sz w:val="28"/>
        </w:rPr>
        <w:t>
Күні, қолы</w:t>
      </w:r>
    </w:p>
    <w:bookmarkEnd w:id="55"/>
    <w:bookmarkStart w:name="z90" w:id="5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56"/>
    <w:bookmarkStart w:name="z91" w:id="57"/>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57"/>
    <w:bookmarkStart w:name="z92" w:id="58"/>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58"/>
    <w:bookmarkStart w:name="z93" w:id="59"/>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59"/>
    <w:bookmarkStart w:name="z94" w:id="6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60"/>
    <w:bookmarkStart w:name="z142" w:id="61"/>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43"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4" w:id="63"/>
    <w:p>
      <w:pPr>
        <w:spacing w:after="0"/>
        <w:ind w:left="0"/>
        <w:jc w:val="left"/>
      </w:pPr>
      <w:r>
        <w:rPr>
          <w:rFonts w:ascii="Times New Roman"/>
          <w:b/>
          <w:i w:val="false"/>
          <w:color w:val="000000"/>
        </w:rPr>
        <w:t xml:space="preserve"> 
Қолдану нұсқалары. Негізгі процесс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64"/>
    <w:p>
      <w:pPr>
        <w:spacing w:after="0"/>
        <w:ind w:left="0"/>
        <w:jc w:val="left"/>
      </w:pPr>
      <w:r>
        <w:rPr>
          <w:rFonts w:ascii="Times New Roman"/>
          <w:b/>
          <w:i w:val="false"/>
          <w:color w:val="000000"/>
        </w:rPr>
        <w:t xml:space="preserve"> 
Қолдану нұсқалары. Баламалы процесс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6" w:id="65"/>
    <w:p>
      <w:pPr>
        <w:spacing w:after="0"/>
        <w:ind w:left="0"/>
        <w:jc w:val="both"/>
      </w:pPr>
      <w:r>
        <w:rPr>
          <w:rFonts w:ascii="Times New Roman"/>
          <w:b w:val="false"/>
          <w:i w:val="false"/>
          <w:color w:val="000000"/>
          <w:sz w:val="28"/>
        </w:rPr>
        <w:t>
 </w:t>
      </w:r>
    </w:p>
    <w:bookmarkEnd w:id="65"/>
    <w:bookmarkStart w:name="z147" w:id="6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66"/>
    <w:bookmarkStart w:name="z148" w:id="67"/>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67"/>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36600" cy="619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68"/>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2013 жылғы 8 қантардағы № 31</w:t>
      </w:r>
      <w:r>
        <w:br/>
      </w:r>
      <w:r>
        <w:rPr>
          <w:rFonts w:ascii="Times New Roman"/>
          <w:b w:val="false"/>
          <w:i w:val="false"/>
          <w:color w:val="000000"/>
          <w:sz w:val="28"/>
        </w:rPr>
        <w:t>
қаулысымен бекітілген</w:t>
      </w:r>
    </w:p>
    <w:bookmarkEnd w:id="68"/>
    <w:bookmarkStart w:name="z35" w:id="69"/>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69"/>
    <w:bookmarkStart w:name="z36" w:id="70"/>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«Ғабит Мүсірепов атындағы ауданының білім бөлімі» мемлекеттік мекемесі;</w:t>
      </w:r>
      <w:r>
        <w:br/>
      </w:r>
      <w:r>
        <w:rPr>
          <w:rFonts w:ascii="Times New Roman"/>
          <w:b w:val="false"/>
          <w:i w:val="false"/>
          <w:color w:val="000000"/>
          <w:sz w:val="28"/>
        </w:rPr>
        <w:t>
      2) уәкілетті органның басшылығы – «Ғабит Мүсірепов атындағы  ауданының білім бөлімі» мемлекеттік мекемесінің басшылығы;</w:t>
      </w:r>
    </w:p>
    <w:bookmarkEnd w:id="70"/>
    <w:bookmarkStart w:name="z37" w:id="71"/>
    <w:p>
      <w:pPr>
        <w:spacing w:after="0"/>
        <w:ind w:left="0"/>
        <w:jc w:val="left"/>
      </w:pPr>
      <w:r>
        <w:rPr>
          <w:rFonts w:ascii="Times New Roman"/>
          <w:b/>
          <w:i w:val="false"/>
          <w:color w:val="000000"/>
        </w:rPr>
        <w:t xml:space="preserve"> 
2. Жалпы ережелер</w:t>
      </w:r>
    </w:p>
    <w:bookmarkEnd w:id="71"/>
    <w:bookmarkStart w:name="z38" w:id="72"/>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«Ғабит Мүсірепов атындағы ауданының білім бөлімі» мемлекеттік мекемесімен (бұдан әрі- білім бөлімі) және 
</w:t>
      </w:r>
      <w:r>
        <w:rPr>
          <w:rFonts w:ascii="Times New Roman"/>
          <w:b w:val="false"/>
          <w:i w:val="false"/>
          <w:color w:val="000000"/>
          <w:sz w:val="28"/>
        </w:rPr>
        <w:t>
Ғабит Мүсірепов атындағы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72"/>
    <w:bookmarkStart w:name="z39" w:id="7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3"/>
    <w:bookmarkStart w:name="z40" w:id="74"/>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www.roo-gm.sko.kz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74"/>
    <w:bookmarkStart w:name="z41" w:id="7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75"/>
    <w:bookmarkStart w:name="z42" w:id="76"/>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76"/>
    <w:bookmarkStart w:name="z43" w:id="7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7"/>
    <w:bookmarkStart w:name="z44" w:id="78"/>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8"/>
    <w:bookmarkStart w:name="z45" w:id="7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79"/>
    <w:bookmarkStart w:name="z46" w:id="80"/>
    <w:p>
      <w:pPr>
        <w:spacing w:after="0"/>
        <w:ind w:left="0"/>
        <w:jc w:val="left"/>
      </w:pPr>
      <w:r>
        <w:rPr>
          <w:rFonts w:ascii="Times New Roman"/>
          <w:b/>
          <w:i w:val="false"/>
          <w:color w:val="000000"/>
        </w:rPr>
        <w:t xml:space="preserve"> 
Мемлекеттік қызмет көрсету бойынша білім бөлімі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ауданы,  Новоишим селосы, </w:t>
            </w:r>
            <w:r>
              <w:br/>
            </w:r>
            <w:r>
              <w:rPr>
                <w:rFonts w:ascii="Times New Roman"/>
                <w:b w:val="false"/>
                <w:i w:val="false"/>
                <w:color w:val="000000"/>
                <w:sz w:val="20"/>
              </w:rPr>
              <w:t>
Ленин көшесі, 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18.30 –ға дейін, түскі үзіліс 13.00-14.30,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8(71535)2-21-60</w:t>
            </w:r>
          </w:p>
        </w:tc>
      </w:tr>
    </w:tbl>
    <w:bookmarkStart w:name="z47" w:id="8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81"/>
    <w:bookmarkStart w:name="z48" w:id="82"/>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875"/>
        <w:gridCol w:w="3314"/>
        <w:gridCol w:w="3461"/>
        <w:gridCol w:w="2668"/>
      </w:tblGrid>
      <w:tr>
        <w:trPr>
          <w:trHeight w:val="6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ауданы әкімдігінің «Андреев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Андреевка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34123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«Березов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Березовка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52317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«Бірлік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Бірлік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29169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«Боровская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Чернозубовка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53678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«Буденнов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Буденное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54004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«Возвышен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Возвышенка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52522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«Володар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Володарское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27230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«Гаршин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Гаршино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42686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«Дружба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Дружба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28531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«Ефимов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Ефимовка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52075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«Жаманшұбар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15 жылдық Қазақстан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22792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«Жаңасу бастауыш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Жаңасу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52428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«Жаркөл бастауыш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Жаркөл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52606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«Жеңіс негізгі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Мұқыр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21564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«Калинов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Рузаевка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32251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«Қарағаш бастауыш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Қарағаш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22146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«Ковылен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Ковыльное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52919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«Көкалажар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Көкалажар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53286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«Қырымбет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Қырымбет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52799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«Литвинов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Литвиновка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53578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«Ломоносов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Ломоносовка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52222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«Мәдениет бастауыш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Мәдениет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52421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«Нежин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Нежинка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28280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«Новоишим қазақ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Новоишим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22491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 № 1 Новоишим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Новоишим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21101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 2 Новоишим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Новоишим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23819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«Новосел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Новоселовка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53079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«Пески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Пески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52206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«Привольная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Привольное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53077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«Приишим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Разгульное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(71545)</w:t>
            </w:r>
            <w:r>
              <w:br/>
            </w:r>
            <w:r>
              <w:rPr>
                <w:rFonts w:ascii="Times New Roman"/>
                <w:b w:val="false"/>
                <w:i w:val="false"/>
                <w:color w:val="000000"/>
                <w:sz w:val="20"/>
              </w:rPr>
              <w:t>
42781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«Раисов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Раисовка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30231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«Рузаев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Рузаевка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32318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«Рухлов бастауыш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Рухловка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52811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«Салқынкөл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Салқынкөл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52732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«Сарыадыр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Сарыадыр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52440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«Сарыбұлақ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Сарыбұлақ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52422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«Сокологоров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Сокологоровка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53844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«Ставропол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Ставрополка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53074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«Старобел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Старобелка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52424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«Тоқсан би ауылының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Тоқсан би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29317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«Тахтаброд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Тахтаброд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43129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«Тоқты бастауыш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Тахты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52723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«Урожайная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Урожайное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26522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«Целинная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Целинное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25449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«Червон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Червонное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27548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«Чернобаев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Чернобаевка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52568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«Чистопол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Чистополье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41668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«Шөптікөл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Шөптікөл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(71547)</w:t>
            </w:r>
            <w:r>
              <w:br/>
            </w:r>
            <w:r>
              <w:rPr>
                <w:rFonts w:ascii="Times New Roman"/>
                <w:b w:val="false"/>
                <w:i w:val="false"/>
                <w:color w:val="000000"/>
                <w:sz w:val="20"/>
              </w:rPr>
              <w:t>
45291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«Шұқыркөл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Шұқыркөл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53400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Ғабит Мүсірепов атындағы аудан әкімдігінің «Ялты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Ялты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45385</w:t>
            </w:r>
          </w:p>
        </w:tc>
      </w:tr>
    </w:tbl>
    <w:bookmarkStart w:name="z49" w:id="83"/>
    <w:p>
      <w:pPr>
        <w:spacing w:after="0"/>
        <w:ind w:left="0"/>
        <w:jc w:val="both"/>
      </w:pPr>
      <w:r>
        <w:rPr>
          <w:rFonts w:ascii="Times New Roman"/>
          <w:b w:val="false"/>
          <w:i w:val="false"/>
          <w:color w:val="000000"/>
          <w:sz w:val="28"/>
        </w:rPr>
        <w:t>
 </w:t>
      </w:r>
    </w:p>
    <w:bookmarkEnd w:id="83"/>
    <w:bookmarkStart w:name="z50" w:id="8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8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86"/>
    <w:bookmarkStart w:name="z53" w:id="87"/>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88"/>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89"/>
    <w:p>
      <w:pPr>
        <w:spacing w:after="0"/>
        <w:ind w:left="0"/>
        <w:jc w:val="left"/>
      </w:pPr>
      <w:r>
        <w:rPr>
          <w:rFonts w:ascii="Times New Roman"/>
          <w:b/>
          <w:i w:val="false"/>
          <w:color w:val="000000"/>
        </w:rPr>
        <w:t xml:space="preserve"> 
Пайдалану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90"/>
    <w:p>
      <w:pPr>
        <w:spacing w:after="0"/>
        <w:ind w:left="0"/>
        <w:jc w:val="left"/>
      </w:pPr>
      <w:r>
        <w:rPr>
          <w:rFonts w:ascii="Times New Roman"/>
          <w:b/>
          <w:i w:val="false"/>
          <w:color w:val="000000"/>
        </w:rPr>
        <w:t xml:space="preserve"> 
Пайдалану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9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91"/>
    <w:bookmarkStart w:name="z58" w:id="9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92"/>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32800" cy="4419600"/>
                    </a:xfrm>
                    <a:prstGeom prst="rect">
                      <a:avLst/>
                    </a:prstGeom>
                  </pic:spPr>
                </pic:pic>
              </a:graphicData>
            </a:graphic>
          </wp:inline>
        </w:drawing>
      </w:r>
    </w:p>
    <w:bookmarkStart w:name="z59" w:id="93"/>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93"/>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05900" cy="76200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Ғабит Мүсірепов атындағы аудан әкімдігінің</w:t>
      </w:r>
      <w:r>
        <w:br/>
      </w:r>
      <w:r>
        <w:rPr>
          <w:rFonts w:ascii="Times New Roman"/>
          <w:b w:val="false"/>
          <w:i w:val="false"/>
          <w:color w:val="000000"/>
          <w:sz w:val="28"/>
        </w:rPr>
        <w:t>
2013 жылғы 8 қантардағы № 31</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 
</w:t>
      </w:r>
      <w:r>
        <w:rPr>
          <w:rFonts w:ascii="Times New Roman"/>
          <w:b w:val="false"/>
          <w:i w:val="false"/>
          <w:color w:val="000000"/>
          <w:sz w:val="28"/>
        </w:rPr>
        <w:t>
Ғабит Мүсірепов атындағы ауданы әкімінің аппараты» мемлекеттік мекемесінің www.gmusrepova-akimat@sko.kz, « 
</w:t>
      </w:r>
      <w:r>
        <w:rPr>
          <w:rFonts w:ascii="Times New Roman"/>
          <w:b w:val="false"/>
          <w:i w:val="false"/>
          <w:color w:val="000000"/>
          <w:sz w:val="28"/>
        </w:rPr>
        <w:t>
Ғабит Мүсірепов атындағы ауданының білім бөлімі» мемлекеттік мекемесінің kyzyl@edu-sko.kz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4619"/>
        <w:gridCol w:w="3719"/>
        <w:gridCol w:w="487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Андреев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Андреев селосы, Советская көшесі, 53</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34-1-80</w:t>
            </w:r>
            <w:r>
              <w:br/>
            </w:r>
            <w:r>
              <w:rPr>
                <w:rFonts w:ascii="Times New Roman"/>
                <w:b w:val="false"/>
                <w:i w:val="false"/>
                <w:color w:val="000000"/>
                <w:sz w:val="20"/>
              </w:rPr>
              <w:t>
факс: 34-1-80</w:t>
            </w:r>
            <w:r>
              <w:br/>
            </w:r>
            <w:r>
              <w:rPr>
                <w:rFonts w:ascii="Times New Roman"/>
                <w:b w:val="false"/>
                <w:i w:val="false"/>
                <w:color w:val="000000"/>
                <w:sz w:val="20"/>
              </w:rPr>
              <w:t>
E-mail: andreev-gm.sko.kz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Бірлік ауылдық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Бірлік ауылы, Киров көшесі, 5</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29-0-50</w:t>
            </w:r>
            <w:r>
              <w:br/>
            </w:r>
            <w:r>
              <w:rPr>
                <w:rFonts w:ascii="Times New Roman"/>
                <w:b w:val="false"/>
                <w:i w:val="false"/>
                <w:color w:val="000000"/>
                <w:sz w:val="20"/>
              </w:rPr>
              <w:t>
факс: 29-1-24</w:t>
            </w:r>
            <w:r>
              <w:br/>
            </w:r>
            <w:r>
              <w:rPr>
                <w:rFonts w:ascii="Times New Roman"/>
                <w:b w:val="false"/>
                <w:i w:val="false"/>
                <w:color w:val="000000"/>
                <w:sz w:val="20"/>
              </w:rPr>
              <w:t>
E-mail:birlik-gm.sko.kz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Возвышен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Возвышен селосы, Мира көшесі, 1</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52-4-09</w:t>
            </w:r>
            <w:r>
              <w:br/>
            </w:r>
            <w:r>
              <w:rPr>
                <w:rFonts w:ascii="Times New Roman"/>
                <w:b w:val="false"/>
                <w:i w:val="false"/>
                <w:color w:val="000000"/>
                <w:sz w:val="20"/>
              </w:rPr>
              <w:t>
факс: 52-4-69</w:t>
            </w:r>
            <w:r>
              <w:br/>
            </w:r>
            <w:r>
              <w:rPr>
                <w:rFonts w:ascii="Times New Roman"/>
                <w:b w:val="false"/>
                <w:i w:val="false"/>
                <w:color w:val="000000"/>
                <w:sz w:val="20"/>
              </w:rPr>
              <w:t>
E-mail: vozvyshenka-gm.sko.kz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Гаршин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Гаршино селосы, Мира көшесі, 6</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42-6-21</w:t>
            </w:r>
            <w:r>
              <w:br/>
            </w:r>
            <w:r>
              <w:rPr>
                <w:rFonts w:ascii="Times New Roman"/>
                <w:b w:val="false"/>
                <w:i w:val="false"/>
                <w:color w:val="000000"/>
                <w:sz w:val="20"/>
              </w:rPr>
              <w:t>
факс: 42-6-21</w:t>
            </w:r>
            <w:r>
              <w:br/>
            </w:r>
            <w:r>
              <w:rPr>
                <w:rFonts w:ascii="Times New Roman"/>
                <w:b w:val="false"/>
                <w:i w:val="false"/>
                <w:color w:val="000000"/>
                <w:sz w:val="20"/>
              </w:rPr>
              <w:t>
E-mail: garchinka-gm.sko.kz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Дружба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Дружба селосы, Советская көшесі, 46</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28-6-60</w:t>
            </w:r>
            <w:r>
              <w:br/>
            </w:r>
            <w:r>
              <w:rPr>
                <w:rFonts w:ascii="Times New Roman"/>
                <w:b w:val="false"/>
                <w:i w:val="false"/>
                <w:color w:val="000000"/>
                <w:sz w:val="20"/>
              </w:rPr>
              <w:t>
факс: 28-5-38</w:t>
            </w:r>
            <w:r>
              <w:br/>
            </w:r>
            <w:r>
              <w:rPr>
                <w:rFonts w:ascii="Times New Roman"/>
                <w:b w:val="false"/>
                <w:i w:val="false"/>
                <w:color w:val="000000"/>
                <w:sz w:val="20"/>
              </w:rPr>
              <w:t>
E-mail: druzhbinka-gm.sko.kz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Қырымбет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Қырымбет селосы, Абылай хан көшесі, 7</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52-8-73</w:t>
            </w:r>
            <w:r>
              <w:br/>
            </w:r>
            <w:r>
              <w:rPr>
                <w:rFonts w:ascii="Times New Roman"/>
                <w:b w:val="false"/>
                <w:i w:val="false"/>
                <w:color w:val="000000"/>
                <w:sz w:val="20"/>
              </w:rPr>
              <w:t>
факс: 52-7-93</w:t>
            </w:r>
            <w:r>
              <w:br/>
            </w:r>
            <w:r>
              <w:rPr>
                <w:rFonts w:ascii="Times New Roman"/>
                <w:b w:val="false"/>
                <w:i w:val="false"/>
                <w:color w:val="000000"/>
                <w:sz w:val="20"/>
              </w:rPr>
              <w:t>
E-mail: kyrymbet-gm.sko.kz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Көкалажар ауылдық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Көкалажар ауылы, Юбилейная көшесі, 23</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53-3-26</w:t>
            </w:r>
            <w:r>
              <w:br/>
            </w:r>
            <w:r>
              <w:rPr>
                <w:rFonts w:ascii="Times New Roman"/>
                <w:b w:val="false"/>
                <w:i w:val="false"/>
                <w:color w:val="000000"/>
                <w:sz w:val="20"/>
              </w:rPr>
              <w:t>
факс: 53-2-40</w:t>
            </w:r>
            <w:r>
              <w:br/>
            </w:r>
            <w:r>
              <w:rPr>
                <w:rFonts w:ascii="Times New Roman"/>
                <w:b w:val="false"/>
                <w:i w:val="false"/>
                <w:color w:val="000000"/>
                <w:sz w:val="20"/>
              </w:rPr>
              <w:t>
E-mail: kokalazhar-gm.sko.kz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Ломоносов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Ломоносов селосы, Ломоносовская көшесі, 21</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52-1-21</w:t>
            </w:r>
            <w:r>
              <w:br/>
            </w:r>
            <w:r>
              <w:rPr>
                <w:rFonts w:ascii="Times New Roman"/>
                <w:b w:val="false"/>
                <w:i w:val="false"/>
                <w:color w:val="000000"/>
                <w:sz w:val="20"/>
              </w:rPr>
              <w:t>
факс: 52-1-69</w:t>
            </w:r>
            <w:r>
              <w:br/>
            </w:r>
            <w:r>
              <w:rPr>
                <w:rFonts w:ascii="Times New Roman"/>
                <w:b w:val="false"/>
                <w:i w:val="false"/>
                <w:color w:val="000000"/>
                <w:sz w:val="20"/>
              </w:rPr>
              <w:t>
E-mail: lomonosov-gm.sko.kz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Нежин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Нежин селосы, Садовая көшесі, 12</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28-4-55</w:t>
            </w:r>
            <w:r>
              <w:br/>
            </w:r>
            <w:r>
              <w:rPr>
                <w:rFonts w:ascii="Times New Roman"/>
                <w:b w:val="false"/>
                <w:i w:val="false"/>
                <w:color w:val="000000"/>
                <w:sz w:val="20"/>
              </w:rPr>
              <w:t>
факс: 28-2-10</w:t>
            </w:r>
            <w:r>
              <w:br/>
            </w:r>
            <w:r>
              <w:rPr>
                <w:rFonts w:ascii="Times New Roman"/>
                <w:b w:val="false"/>
                <w:i w:val="false"/>
                <w:color w:val="000000"/>
                <w:sz w:val="20"/>
              </w:rPr>
              <w:t>
E-mail: nezhinka-gm.sko.kz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Новоселов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ауданы, Новоселов селосы, Целинная көшесі, 12</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28-9-69</w:t>
            </w:r>
            <w:r>
              <w:br/>
            </w:r>
            <w:r>
              <w:rPr>
                <w:rFonts w:ascii="Times New Roman"/>
                <w:b w:val="false"/>
                <w:i w:val="false"/>
                <w:color w:val="000000"/>
                <w:sz w:val="20"/>
              </w:rPr>
              <w:t>
факс: 27-7-33</w:t>
            </w:r>
            <w:r>
              <w:br/>
            </w:r>
            <w:r>
              <w:rPr>
                <w:rFonts w:ascii="Times New Roman"/>
                <w:b w:val="false"/>
                <w:i w:val="false"/>
                <w:color w:val="000000"/>
                <w:sz w:val="20"/>
              </w:rPr>
              <w:t>
E-mail: novoselsk-gm.sko.kz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Новоишим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Новоишим селосы, Ленин көшесі, 2</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22-1-91</w:t>
            </w:r>
            <w:r>
              <w:br/>
            </w:r>
            <w:r>
              <w:rPr>
                <w:rFonts w:ascii="Times New Roman"/>
                <w:b w:val="false"/>
                <w:i w:val="false"/>
                <w:color w:val="000000"/>
                <w:sz w:val="20"/>
              </w:rPr>
              <w:t>
факс: 21-6-38</w:t>
            </w:r>
            <w:r>
              <w:br/>
            </w:r>
            <w:r>
              <w:rPr>
                <w:rFonts w:ascii="Times New Roman"/>
                <w:b w:val="false"/>
                <w:i w:val="false"/>
                <w:color w:val="000000"/>
                <w:sz w:val="20"/>
              </w:rPr>
              <w:t>
E-mail: novoishimsk-gm.sko.kz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Рузаев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Рузаев селосы, Рузаев көшесі, 123</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31-2-35</w:t>
            </w:r>
            <w:r>
              <w:br/>
            </w:r>
            <w:r>
              <w:rPr>
                <w:rFonts w:ascii="Times New Roman"/>
                <w:b w:val="false"/>
                <w:i w:val="false"/>
                <w:color w:val="000000"/>
                <w:sz w:val="20"/>
              </w:rPr>
              <w:t>
факс: 31-1-49</w:t>
            </w:r>
            <w:r>
              <w:br/>
            </w:r>
            <w:r>
              <w:rPr>
                <w:rFonts w:ascii="Times New Roman"/>
                <w:b w:val="false"/>
                <w:i w:val="false"/>
                <w:color w:val="000000"/>
                <w:sz w:val="20"/>
              </w:rPr>
              <w:t>
E-mail: ruzaevo-gm.sko.kz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Салқынкөл ауылдық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Салқынкөл ауылы, Ленин көшесі, 19</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52-7-37</w:t>
            </w:r>
            <w:r>
              <w:br/>
            </w:r>
            <w:r>
              <w:rPr>
                <w:rFonts w:ascii="Times New Roman"/>
                <w:b w:val="false"/>
                <w:i w:val="false"/>
                <w:color w:val="000000"/>
                <w:sz w:val="20"/>
              </w:rPr>
              <w:t>
факс:52-7-37</w:t>
            </w:r>
            <w:r>
              <w:br/>
            </w:r>
            <w:r>
              <w:rPr>
                <w:rFonts w:ascii="Times New Roman"/>
                <w:b w:val="false"/>
                <w:i w:val="false"/>
                <w:color w:val="000000"/>
                <w:sz w:val="20"/>
              </w:rPr>
              <w:t>
E-mail: salkynkol-gm.sko.kz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Тахтаброд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Тахтаброд селосы, Советская көшесі, 62</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43-1-23</w:t>
            </w:r>
            <w:r>
              <w:br/>
            </w:r>
            <w:r>
              <w:rPr>
                <w:rFonts w:ascii="Times New Roman"/>
                <w:b w:val="false"/>
                <w:i w:val="false"/>
                <w:color w:val="000000"/>
                <w:sz w:val="20"/>
              </w:rPr>
              <w:t>
факс: 43-1-23</w:t>
            </w:r>
            <w:r>
              <w:br/>
            </w:r>
            <w:r>
              <w:rPr>
                <w:rFonts w:ascii="Times New Roman"/>
                <w:b w:val="false"/>
                <w:i w:val="false"/>
                <w:color w:val="000000"/>
                <w:sz w:val="20"/>
              </w:rPr>
              <w:t>
E-mail: tahtabrod-gm.sko.kz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Чистопол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Чистопол селосы, Ленин көшесі, 77</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(71535)41-8-51</w:t>
            </w:r>
            <w:r>
              <w:br/>
            </w:r>
            <w:r>
              <w:rPr>
                <w:rFonts w:ascii="Times New Roman"/>
                <w:b w:val="false"/>
                <w:i w:val="false"/>
                <w:color w:val="000000"/>
                <w:sz w:val="20"/>
              </w:rPr>
              <w:t>
факс: 41-7-45</w:t>
            </w:r>
            <w:r>
              <w:br/>
            </w:r>
            <w:r>
              <w:rPr>
                <w:rFonts w:ascii="Times New Roman"/>
                <w:b w:val="false"/>
                <w:i w:val="false"/>
                <w:color w:val="000000"/>
                <w:sz w:val="20"/>
              </w:rPr>
              <w:t>
E-mail: chistopol-gm.sko.kz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Червонное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Червонное селосы, Новоселов көшесі, 39</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27-5-85</w:t>
            </w:r>
            <w:r>
              <w:br/>
            </w:r>
            <w:r>
              <w:rPr>
                <w:rFonts w:ascii="Times New Roman"/>
                <w:b w:val="false"/>
                <w:i w:val="false"/>
                <w:color w:val="000000"/>
                <w:sz w:val="20"/>
              </w:rPr>
              <w:t>
факс: 27-5-85</w:t>
            </w:r>
            <w:r>
              <w:br/>
            </w:r>
            <w:r>
              <w:rPr>
                <w:rFonts w:ascii="Times New Roman"/>
                <w:b w:val="false"/>
                <w:i w:val="false"/>
                <w:color w:val="000000"/>
                <w:sz w:val="20"/>
              </w:rPr>
              <w:t>
E-mail: chervonny-gm.sko.kz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Шөптікөл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Шөптікөл селосы, Молодежная көшесі, 9</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45-2-32</w:t>
            </w:r>
            <w:r>
              <w:br/>
            </w:r>
            <w:r>
              <w:rPr>
                <w:rFonts w:ascii="Times New Roman"/>
                <w:b w:val="false"/>
                <w:i w:val="false"/>
                <w:color w:val="000000"/>
                <w:sz w:val="20"/>
              </w:rPr>
              <w:t>
факс: 45-2-61</w:t>
            </w:r>
            <w:r>
              <w:br/>
            </w:r>
            <w:r>
              <w:rPr>
                <w:rFonts w:ascii="Times New Roman"/>
                <w:b w:val="false"/>
                <w:i w:val="false"/>
                <w:color w:val="000000"/>
                <w:sz w:val="20"/>
              </w:rPr>
              <w:t>
E-mail: shoptykol-gm.sko.kz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ауданның Шұқыркөл селолық округі әкімінің аппараты» мемлекеттік мекемесі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Ғабит Мүсірепов атындағы аудан, Шұқыркөл селосы, Новая көшесі, 26</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51-8-07</w:t>
            </w:r>
            <w:r>
              <w:br/>
            </w:r>
            <w:r>
              <w:rPr>
                <w:rFonts w:ascii="Times New Roman"/>
                <w:b w:val="false"/>
                <w:i w:val="false"/>
                <w:color w:val="000000"/>
                <w:sz w:val="20"/>
              </w:rPr>
              <w:t>
факс: 53-4-79</w:t>
            </w:r>
            <w:r>
              <w:br/>
            </w:r>
            <w:r>
              <w:rPr>
                <w:rFonts w:ascii="Times New Roman"/>
                <w:b w:val="false"/>
                <w:i w:val="false"/>
                <w:color w:val="000000"/>
                <w:sz w:val="20"/>
              </w:rPr>
              <w:t>
E-mail: shukyrkol-gm.sko.kz</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