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da7a" w14:textId="41f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2012 жылғы 20 желтоқсандағы N 5-11-1 "2013-2015 жылдарға арналған Айыртау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2013 жылғы 6 қыркүйектегі N 5-18-1 шешімі. Солтүстік Қазақстан облысының Әділет департаментінде 2013 жылғы 16 қыркүйекте N 2357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желтоқсандағы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2012 жылғы 20 желтоқсандағы № 5-11-1 "2013-2015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2013 жылғы 15 қаңтарда тіркелген, 2013 жылғы 24 қаңтарда "Айыртау таңы" газетінде, 2013 жылғы 24 қаңтарда "Айыртауские зори"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2013-2015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3 993 168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504 302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5 900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23 700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3 459 266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4 240 555,5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таза бюджеттік кредит беру – 70 125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– 77 895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7 770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4500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-322 012,5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322012,5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77 895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7 770;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251 887,5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тармақшамен толықтырылсын және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"8. 2013 жылға арналған аудан бюджетінде республикалық бюджеттен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эпизоотияға қарсы іс-шаралар жүргізуге – 61940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мамандардың әлеуметтік көмек көрсетуі жөніндегі шараларды іске асыруға – 12860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арнаулы әлеуметтік қызметтер ұсынуға - 6195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арнаулы әлеуметтік қызмет көрсету стандарттарын енгізуге - 6195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мектепке дейінгі білім ұйымдарында мемлекеттік білім беру тапсырысын іске асыруға - 67318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Қазақстан Республикасы Президентінің 2010 жылғы 7 желтоқсандағы № 1118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 білім беруді дамытудың 2011-2020 жылдарға арналған мемлекеттік бағдарламасын бекіту туралы" 2011-2020 жылдарға арналған Қазақстан Республикасында білім беруді дамытудың мемлекеттік бағдарламасын іске асыруға – 13091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12291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800 мың теңге - үйде оқытылатын мүгедек балаларды жабдықпен,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жетім баланы (жетім-балаларды) және ата-аналарының қамқорынсыз қалған баланы (балаларды) күтіп-ұстауға асыраушыларына ай сайынғы ақшалай қаражат төлемдеріне – 15754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мектеп мұғалімдеріне және мектепке дейінгі білім ұйымдарының тәрбиешілеріне біліктілік санаты үшін қосымша ақы мөлшерін ұлғайтуға – 33548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үш деңгейлі жүйе бойынша біліктілікті арттырудан өткен мұғалімдерге еңбекақысын көтеруге – 11831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Қазақстан Республикасы Үкіметінің 2011 жылғы 26 шілдедегі № 862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дамыту" бағдарламасын бекіту туралы" (бұдан әрі-Бағдарлама) "Өңірлерді дамыту" Бағдарламасы аясында өңірлерді экономикалық дамытуға жәрдемдесу бойынша шараларды іске асыруға – 32829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елді мекендердегі сумен жабдықтау және су бұру жүйелерін дамытуға – 664693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жергілікті атқарушы органдардың штат санын ұлғайтуға -5321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 тармақшалармен толықтырылсын және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2013 жылға арналған аудан бюджетінде облыстық бюджеттен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елді мекендердегі сумен жабдықтау және су бұру жүйелерін дамытуға – 53281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білім нысандары үшін өртке қарсы дабылдаманы орнатуға, ағаш жабдығын (құрылым) өңдеу бойынша өрт сөндіру құралдарын сатып алуға –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білім мекемелерінде видео бақылау үшін жабдықтарды сатып алуға және орнатуға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білім мекемелерінде электрондық оқулықтарды енгізуге – 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елдi мекендердi жер-шаруашылық орналастыруға – 4715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елді мекендердің шекараларын орнатуға – 6131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Жұмыспен қамту Жол картасы 2020 аясында тұрғын үй-коммуналдық шаруашылығы, инженерлік-көлік инфрақұрылымы және әлеуметтік-мәдени объектілері мен елді мекен пунктерін абаттандыруды бірлесіп қаржыландыруға – 3865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жергілікті атқарушы органдардың штат санын ұлғайтуға - 423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Саумалкөл с. шағын ауданында 44 үй, толық салынбаған 5 қабатты жатақхананы қосалқы шаруашылықпен тұрғын үйге реконструкциялауға - 22705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ХVIII кезектен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"КЕЛІСІЛІДІ":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06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қыркүйектегі № 5-18-1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Айыртау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139"/>
        <w:gridCol w:w="1139"/>
        <w:gridCol w:w="5898"/>
        <w:gridCol w:w="3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қыркүйектегі № 5-18-1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519"/>
        <w:gridCol w:w="3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1794"/>
        <w:gridCol w:w="1794"/>
        <w:gridCol w:w="1535"/>
        <w:gridCol w:w="1794"/>
        <w:gridCol w:w="17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568"/>
        <w:gridCol w:w="1833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қыркүйектегі № 5-18-1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Айыртау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5611"/>
        <w:gridCol w:w="1595"/>
        <w:gridCol w:w="159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қыркүйектегі № 5-18-1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786"/>
        <w:gridCol w:w="30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09"/>
        <w:gridCol w:w="1909"/>
        <w:gridCol w:w="1554"/>
        <w:gridCol w:w="1554"/>
        <w:gridCol w:w="1909"/>
        <w:gridCol w:w="15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2026"/>
        <w:gridCol w:w="1649"/>
        <w:gridCol w:w="2026"/>
        <w:gridCol w:w="1650"/>
        <w:gridCol w:w="1650"/>
        <w:gridCol w:w="16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қыркүйектегі № 5-18-1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5613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қыркүйектегі № 5-18-1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786"/>
        <w:gridCol w:w="30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09"/>
        <w:gridCol w:w="1909"/>
        <w:gridCol w:w="1554"/>
        <w:gridCol w:w="1554"/>
        <w:gridCol w:w="1909"/>
        <w:gridCol w:w="15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2026"/>
        <w:gridCol w:w="1649"/>
        <w:gridCol w:w="2026"/>
        <w:gridCol w:w="1650"/>
        <w:gridCol w:w="1650"/>
        <w:gridCol w:w="16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