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44647" w14:textId="f5446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Аққайың ауданы Черкас ауылдық округінің Новороссийское ауылы көшелеріне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ауданы Черкас селолық округі әкімінің 2013 жылғы 14 қаңтардағы N 4 шешімі. Солтүстік Қазақстан облысының Әділет департаментінде 2013 жылғы 13 ақпанда N 2176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Тақырыбында және барлық мәтін бойынша "селолық", "селосы" сөздері "ауылдық", "ауылы" сөздерімен ауыстырылды - Солтүстік Қазақстан облысы Аққайың ауданы Черкасское ауылдық округі әкімінің 11.07.2018 </w:t>
      </w:r>
      <w:r>
        <w:rPr>
          <w:rFonts w:ascii="Times New Roman"/>
          <w:b w:val="false"/>
          <w:i w:val="false"/>
          <w:color w:val="ff0000"/>
          <w:sz w:val="28"/>
        </w:rPr>
        <w:t>№ 06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1993 жылғы 08 желтоқсандағы Заңының 14-бабы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Новороссийское ауылы тұрғындардың пікірін ескере отырып, Солтүстік Қазақстан облысы Аққайың ауданы Черкас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қосымшасына сәйкес Солтүстік Қазақстан облысы Аққайың ауданы Черкас ауылдық округінің Новороссийское ауылы көшелеріне </w:t>
      </w:r>
      <w:r>
        <w:rPr>
          <w:rFonts w:ascii="Times New Roman"/>
          <w:b w:val="false"/>
          <w:i w:val="false"/>
          <w:color w:val="000000"/>
          <w:sz w:val="28"/>
        </w:rPr>
        <w:t>атау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берілсін.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жарияланғаннан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Жұманғаринов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КЕЛІСІЛДІ: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"Аққайың ауданының мәдениет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 тілдерді дамыту бөлімі"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 бастығы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Плищенко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 қаңтар 2013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"Аққайың ауданнының құрылыс бөлімі"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 бастығы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 қаңтар 2013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Аққайың ауданы Черкас ауылдық округі әкімінің 2013 жылғы 14 қаңтардағы № 4 шешіміне 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облысының Аққайың ауданы Черкас ауылдық округінің Новороссийское ауылы көшелерінің атауы</w:t>
      </w:r>
    </w:p>
    <w:bookmarkEnd w:id="4"/>
    <w:bookmarkStart w:name="z2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көше – Центральная көшесі;</w:t>
      </w:r>
    </w:p>
    <w:bookmarkEnd w:id="5"/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көше – Новая көшесі;</w:t>
      </w:r>
    </w:p>
    <w:bookmarkEnd w:id="6"/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Үшінші көше – Рабочая көшесі;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Төртінші көше – Школьная көшесі;</w:t>
      </w:r>
    </w:p>
    <w:bookmarkEnd w:id="8"/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Бесінші көше – Молодежная көшесі;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Алтыншы көше – Строительная көшесі.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