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94cb" w14:textId="4399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жылғы қаңтардан бастап наурызға дейiн Петропавл қаласы аумағында тiркеу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2013 жылғы 6 желтоқсандағы N 19 шешімі. Солтүстік Қазақстан облысының Әділет департаментінде 2013 жылғы 12 желтоқсанда N 2427 болып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қала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 азаматтарын 2014 жылғы қаңтардан бастап наурызға дейін «Солтүстік Қазақстан облысы Петропавл қаласының қорғаныс істері жөніндегі басқармасы» мемлекеттік мекемесінің әскерге шақыру учаскесіне тіркеу және медициналық тексеру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әкімінің орынбасары Е.С. Баллоға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рет жариялағаннан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Т. Закариянов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Петропавл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Д. Ғабдуллин</w:t>
      </w:r>
      <w:r>
        <w:br/>
      </w:r>
      <w:r>
        <w:rPr>
          <w:rFonts w:ascii="Times New Roman"/>
          <w:b w:val="false"/>
          <w:i w:val="false"/>
          <w:color w:val="000000"/>
          <w:sz w:val="28"/>
        </w:rPr>
        <w:t>
</w:t>
      </w:r>
      <w:r>
        <w:rPr>
          <w:rFonts w:ascii="Times New Roman"/>
          <w:b w:val="false"/>
          <w:i/>
          <w:color w:val="000000"/>
          <w:sz w:val="28"/>
        </w:rPr>
        <w:t>      6 желтоқсан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