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b59da" w14:textId="73b59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Петропавл қаласының бюджеті туралы" Петропавл 
қалалық мәслихатының 2012 жылғы 14 желтоқсандағы N 2 шешіміне өзгерістер 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мәслихатының 2013 жылғы 9 қыркүйектегі N 1 шешімі. Солтүстік Қазақстан облысының Әділет департаментінде 2013 жылғы 18 қыркүйекте N 2359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6-бабына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«Нормативтiк құқықтық актiлер туралы»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Петропавл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«2013-2015 жылдарға арналған Петропавл қаласының бюджеті туралы» Петропавл қалалық мәслихатының 2012 жылғы 14 желтоқсандағы № 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11 қаңтардағы № 2052 мемлекеттік нормативтік құқықтық актілерді тіркеу тізілімінде тіркелген, 2013 жылғы 25 қаңтардағы «Қызылжар-Нұры», 2013 жылғы 25 қаңтардағы «Проспект СК» газеттерінде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2013-2015 жылдарға арналған Петропавл қаласының бюджетi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2013 жылға арналған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14852893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7032163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71431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1111792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6637507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15954847,8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-1101954,8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(профицитін пайдалану) қаржыландыру – 1101954,8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қарыздардың түсімдері – 737967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282828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қаражаттың пайдаланылатын қалдықтары – 646815,8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2013 жылға арналған қалалық бюджетте республикалық бюджеттен 4490898 мың теңге сомасында нысаналы трансферттер 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2013 жылға арналған қала бюджетінде облыстық бюджеттен 1122470 мың теңге сомасында нысаналы трансферттер </w:t>
      </w:r>
      <w:r>
        <w:rPr>
          <w:rFonts w:ascii="Times New Roman"/>
          <w:b w:val="false"/>
          <w:i w:val="false"/>
          <w:color w:val="000000"/>
          <w:sz w:val="28"/>
        </w:rPr>
        <w:t>7-қосымшаға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жаңа редакцияда мазмұндалсын;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шешiм 2013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Петропавл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Б. Ақмағамбетова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Петропавл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Л. Жалмұқанова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9 қыркүйектегі № 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 № 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Петропавл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713"/>
        <w:gridCol w:w="673"/>
        <w:gridCol w:w="8973"/>
        <w:gridCol w:w="245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I.Кiрiстер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14 852 893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7 032 163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4 190 700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4 190 700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1 418 450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804 750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190 300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423 400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1 182 234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787 700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185 000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188 348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21 186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240 779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240 779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71 431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31 959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31 914</w:t>
            </w:r>
          </w:p>
        </w:tc>
      </w:tr>
      <w:tr>
        <w:trPr>
          <w:trHeight w:val="13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7 900</w:t>
            </w:r>
          </w:p>
        </w:tc>
      </w:tr>
      <w:tr>
        <w:trPr>
          <w:trHeight w:val="14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31 572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31 572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түсетін түсiмдер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1 111 792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1 008 792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1 008 792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103 000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6 637 507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6 637 507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6 637 507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15 954 847,8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237 142,8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15 469,7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14 690,9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778,8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167 418,1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131 605,2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35 812,9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36 862</w:t>
            </w:r>
          </w:p>
        </w:tc>
      </w:tr>
      <w:tr>
        <w:trPr>
          <w:trHeight w:val="10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22 419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2 477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іс-шаралар өткізу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17 393</w:t>
            </w:r>
          </w:p>
        </w:tc>
      </w:tr>
      <w:tr>
        <w:trPr>
          <w:trHeight w:val="11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15 918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</w:tr>
      <w:tr>
        <w:trPr>
          <w:trHeight w:val="11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капиталына мемлекеттің қатысуы арқылы іске асырылуы жоспарланатын бюджеттік инвестициялардың, бюджеттік инвестициялық жобаның техникалық-экономикалық негіздемесіне экономикалық сараптамасы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26 780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әкiмінің аппараты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26 780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26 780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83 054,8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83 054,8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83 054,8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6 080 857,9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5 918 240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19 393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3 979 309,1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7 340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40 563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278 939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876 255,5</w:t>
            </w:r>
          </w:p>
        </w:tc>
      </w:tr>
      <w:tr>
        <w:trPr>
          <w:trHeight w:val="9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42 092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480 799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191 149,4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162 617,9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162 617,9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590 399,1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590 399,1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72 230,2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135 070,9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39 297,3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51 195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113 402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3 825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46 373,1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60 235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7 447</w:t>
            </w:r>
          </w:p>
        </w:tc>
      </w:tr>
      <w:tr>
        <w:trPr>
          <w:trHeight w:val="11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50 673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7 218,6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2 037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6 005 848,1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4 060 987,1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2 463 059,8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1 575 098,3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563,4</w:t>
            </w:r>
          </w:p>
        </w:tc>
      </w:tr>
      <w:tr>
        <w:trPr>
          <w:trHeight w:val="11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22 265,6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1 924 126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қажеттіліктер үшін жер учаскелерін алып қою, соның ішінде сатып алу жолымен алып қою және осыған байланысты жылжымайтын мүлікті иеліктен айыру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86 083,3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14 353,9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254 230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125 739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251 907,1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481 194,5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13 494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350 009,2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329 472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инспекциясы бөлімі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20 735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19 299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1 436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469 310,5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119 165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Мәдени-бос уақыт жұмысын қолдау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111 131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8 034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6 738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6 738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тiлдердi дамыту бөлiмi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33 623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27 339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6 284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iшкi саясат бөлiмi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27 457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21 224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6 232,7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13 155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12 771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iшкi саясат бөлiмi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62 055,1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55 968,1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6 087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7 358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199 647,7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199 647,7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36 450,7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26141,7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25257,9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883,8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10 309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8 772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1 537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53 447,6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22 264,6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22 264,6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31 183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11 113,5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69,5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709 414,6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709 414,6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308 990,1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267 817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28 968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99 639,5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1 597 497,8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101 178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101 178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1 478 056,8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58 055,8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1 420 001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18 263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18 049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64643,9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64643,9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пайдаланылмаған)трансферттерді қайтару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55240,9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</w:t>
            </w:r>
          </w:p>
        </w:tc>
      </w:tr>
      <w:tr>
        <w:trPr>
          <w:trHeight w:val="11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операциялар бойынша сальдо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-1 101 954,8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(профицитiн пайдалану)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1 101 954,8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737 967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737 967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737 967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737 967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282 828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282 828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282 828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қаражаттың пайдаланылатын қалдықтары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646 815,8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646 815,8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646 815,8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9 қыркүйектегі № 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 № 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Петропавл қаласы бойынша республикалық бюджеттен берілетін мақсатты трансферттердің сомаларын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53"/>
        <w:gridCol w:w="673"/>
        <w:gridCol w:w="9753"/>
        <w:gridCol w:w="1893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Әкiмшi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4 490 898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687 361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687 361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125 618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біліктілікті арттырудан өткен мұғалімдер еңбегін төлеуді арттыруға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29 268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біліктілік санаты үшін қосымша ақы мөлшерін ұлғайтуға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96 350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7 773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дейінгі білім ұйымдарының тәрбиешілеріне біліктілік санаты үшін қосымша ақы мөлшерін ұлғайтуға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7 773</w:t>
            </w:r>
          </w:p>
        </w:tc>
      </w:tr>
      <w:tr>
        <w:trPr>
          <w:trHeight w:val="11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42 092</w:t>
            </w:r>
          </w:p>
        </w:tc>
      </w:tr>
      <w:tr>
        <w:trPr>
          <w:trHeight w:val="8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оқитын мүгедек балаларды жабдықпен, бағдарламалық қамсыздандырумен қамтамасыз етуге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480 799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479 425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дейінгі білім ұйымдарының тәрбиешілеріне біліктілік санаты үшін қосымша ақы мөлшерін ұлғайтуға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28 679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білімнің мемлекеттік мекемелерінің физика, химия, биология кабинеттерін оқу жабдығымен жарақтандыруға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28 679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12 061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12 061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7 217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2 421 998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2 172 798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908 482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 тұрғандарға тұрғын үй құрылысына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438 482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 отбасылар үшін тұрғын үй құрылысына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470 000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1 264 316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249 200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249 200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 правда көшесінен Шәжімбаев көш. Есіл көш. дейінгі учаскедегі Пушкин көшесіне дейін ашық нөсер кәрізін қайта құру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50 313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Ғ. Мүсірепов көшесіндегі жабық нөсер кәрізін қайта құру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33 045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"Юбилейный" шағын ауданының нөсер кәрізі желілерін Шухов көш. тиісті коллекторына қосумен орнату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165 842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әлемін қорғау, жер қатынастары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1 478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1 478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1 478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1 368 000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1 368 000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1 368 000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9 қыркүйектегі № 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 № 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Петропавл қаласы бойынша облыстық бюджеттен берілетін мақсатты трансферттердің сомаларын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73"/>
        <w:gridCol w:w="713"/>
        <w:gridCol w:w="9553"/>
        <w:gridCol w:w="203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1 122 470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19 086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19 086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11 936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ұйымдарында бейнебақылау үшін аппаратура сатып алуға және орнатуға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жақсы Білім ұйымы конкурсының нәтижесі бойынша сыйақы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11 335,5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ұйымдарында электрондық оқулықтарды енгізуге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білім беруге мемлекеттік тапсырысты орналастыруға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3 592,5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жақсы Білім ұйымы конкурсының нәтижесі бойынша сыйақы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3 592,5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1 051 383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874 007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710 290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"Береке" шағынауданында 95-пәтерлік № 3 тұрғын үй құрылысы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142 403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"Береке" шағынауданында 80-пәтерлік № 4 тұрғын үй құрылысы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120 102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"Береке" шағынауданында 75-пәтерлік тұрғын үй құрылысы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167 818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қ. Победа-Набережная көш. бойындағы 55 пәтерлі тұрғын үй құрылысы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115 587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қ. Уәлиханов-Шухов көш. бойындағы 90 пәтерлі тұрғын үй құрылысы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102 380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қолжетімді тұрғын үй - 2020 бағдарламасы шеңберінде тұрғын үйлерді салу бойынша ЖСҚ әзірлеуге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62 000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163 717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177 376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77 376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 правда көшесінен Шәжімбаев көш. Есіл көш. дейінгі учаскедегі Пушкин көшесіне дейін ашық нөсер кәрізін қайта құру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кәріз тазарту имараттарын қайта құру (2 және 3-кезек)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20 215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Ғ. Мүсірепов көшесіндегі жабық нөсер кәрізін қайта құру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3 672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"Юбилейный" шағын ауданының нөсер кәрізі желілерін Шухов көш. тиісті коллекторына қосумен орнату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18 427</w:t>
            </w:r>
          </w:p>
        </w:tc>
      </w:tr>
      <w:tr>
        <w:trPr>
          <w:trHeight w:val="8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 би көшесінен Пушкин көш. дейін Заводской көш. бойындағы кәріз коллекторларын реконструкциялау бойынша ЖСҚ әзірлеу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7 461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көшесінен "Южных" торына дейін Пушкин көш. бойындағы кәріз коллекторын реконструкциялау бойынша ЖСҚ әзірлеу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6 621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Набережной көшесінен ПЗТМ дейін Шухов көш. бойындағы кәріз коллекторын реконструкциялау бойынша ЖСҚ әзірлеу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7 027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Партизан көшесінен Алматы көш. дейін Гоголь көш. бойындағы су тартқышты реконструкциялау бойынша ЖСҚ әзірлеу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8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Уәлиханов көшесінен Строительный көш. дейін Мүсірепов көш. бойындағы су тартқышты реконструкциялау бойынша ЖСҚ әзірлеу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3 363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52 001</w:t>
            </w:r>
          </w:p>
        </w:tc>
      </w:tr>
      <w:tr>
        <w:trPr>
          <w:trHeight w:val="8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52 001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