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d185" w14:textId="a5cd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Петропавл қаласының бюджеті туралы" Петропавл 
қалалық мәслихатының 2012 жылғы 14 желтоқсандағы № 2 шешіміне өзгерістер 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2013 жылғы 29 сәуірдегі N 2 шешімі. Солтүстік Қазақстан облысының Әділет департаментінде 2013 жылғы 14 мамырда N 2278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Петропавл қаласының бюджеті туралы» Петропавл қалалық мәслихатының 2012 жылғы 14 желтоқсандағы № 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11 қаңтардағы № 2052 мемлекеттік нормативтік құқықтық актілерді тіркеу тізілімінде тіркелген, 2013 жылғы 25 қаңтардағы «Қызылжар-Нұры», 2013 жылғы 25 қаңтардағы «Проспект СК»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Петропавл қаласының бюджетi 1, 2 және 3-қосымшаларға сәйкес, соның ішінде 2013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13015859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6842163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1019731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трансфеттердің түсімдері – 5103159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14117813,8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-1101954,8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 – 1101954,8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737967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282828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646815,8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қалалық бюджетте республикалық бюджеттен 3183089 мың теңге сомасында нысаналы трансферттер 5-қосымшаға сәйкес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А. Казанцев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Л. Жолмұқанова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29 сәуірдегі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2012 жылғы 14 желтоқсандағы № 2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673"/>
        <w:gridCol w:w="8173"/>
        <w:gridCol w:w="26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13 015 859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6 842 163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4 065 700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4 065 700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1 393 450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779 750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1 152 234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230 779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230 779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17 889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4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1 019 731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973 058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973 058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5 103 159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5 103 159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5 103 159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14 117 813,8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237 595,1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165 939,1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131 126,2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34 812,9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38 662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18 965</w:t>
            </w:r>
          </w:p>
        </w:tc>
      </w:tr>
      <w:tr>
        <w:trPr>
          <w:trHeight w:val="11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78 507,8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78 507,8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78 507,8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5 947 301,1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5 852 429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3 982 340,6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275 993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861 582,5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45 288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433 373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184 459,9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94 872,1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94 872,1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608 780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100 781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58 161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5 727 489,7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4 216 487,2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2 655 488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1 529 385,8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1 501 071,5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12 753,9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122 239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237 755,1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469 502,5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291 741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522 224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117 621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108 631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44 359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33 951,6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24342,6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51 911,7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22 010,7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22 010,7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646 327,1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646 327,1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308 990,1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244 817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178 205,8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52 978,8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52 978,8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58412,9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58412,9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пайдаланылмаған)трансферттерді 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55240,9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-1 101 954,8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1 101 954,8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29 сәуірдегі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2012 жылғы 14 желтоқсандағы № 2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 бойынша республикалық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673"/>
        <w:gridCol w:w="8193"/>
        <w:gridCol w:w="245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3 183 089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647 551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647 551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127 038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 еңбегін төлеуді арттыруға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 санаты үшін қосымша ақы мөлшерін ұлғайтуға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 санаты үшін қосымша ақы мөлшерін ұлғайтуға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45 288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жабдықпен, бағдарламалық қамсыздандырумен қамтамасыз етуге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433 373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431 999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 санаты үшін қосымша ақы мөлшерін ұлғайтуға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мекемелерінің физика, химия, биология кабинеттерін оқу жабдығымен жарақтандыруға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2 521 999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2 272 799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1 008 482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 құрылысына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538 482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ұй құрылысына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1 264 317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правда көшесінен Шәжімбаев көш. Есіл көш. дейінгі учаскедегі Пушкин көшесіне дейін ашық нөсер кәрізін қайта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көшесіндегі жабық нөсер кәрізін қайта құру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шағын ауданының нөсер кәрізі желілерін Шухов көш. тиісті коллекторына қосумен орнату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