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a51ea" w14:textId="f0a51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2014 жылға арналған қоршаған ортаға эмиссиялар үшін төлемақы ставкалары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облыстық мәслихатының 2013 жылғы 28 желтоқсандағы N 23/4 шешімі. Солтүстік Қазақстан облысының Әділет департаментінде 2014 жылғы 24 қаңтарда N 2513 болып тіркелді. Күші жойылды (Солтүстік Қазақстан облысы мәслихатының 06.01.2015 N 2.1-11/05 хаты)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 Ескерту. Күші жойылды (Солтүстік Қазақстан облысы мәслихатының 06.01.2015 N 2.1-11/05 хаты).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«Салық және бюджетке төленетін басқа міндетті төлемдер туралы» 2008 жылғы 10 желтоқсандағы Қазақстан Республикасы Кодексінің 495-бабы </w:t>
      </w:r>
      <w:r>
        <w:rPr>
          <w:rFonts w:ascii="Times New Roman"/>
          <w:b w:val="false"/>
          <w:i w:val="false"/>
          <w:color w:val="000000"/>
          <w:sz w:val="28"/>
        </w:rPr>
        <w:t>9-тармағына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«Қазақстан Республикасындағы жергілікті мемлекеттік басқару және өзін-өзі басқару туралы» 2001 жылғы 23 қаңтардағы Қазақстан Республикасы Заңының 6-бабы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облыстық мәслихат </w:t>
      </w:r>
      <w:r>
        <w:rPr>
          <w:rFonts w:ascii="Times New Roman"/>
          <w:b/>
          <w:i w:val="false"/>
          <w:color w:val="000000"/>
          <w:sz w:val="28"/>
        </w:rPr>
        <w:t>ШЕШТI: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бойынша 2014 жылға арналған қоршаған ортаға эмиссиялар үшін төлемақы ставкалары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оны алғашқы ресми жариялаған күннен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Солтүстік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облыстық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ХХІІІ сессиясының төрағасы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Солтүстік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облыстық мәлихаттың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хатшысы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Тимофеев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Едіресов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Қазақстан облыстық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мәслихаттың ХХІІІ сессиясының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23/4 шешіміне қосымша</w:t>
            </w:r>
          </w:p>
          <w:bookmarkEnd w:id="1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қоршаған ортаға эмиссиялар үшін төлемақы ставкалары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Төлемақы ставкалары тиісті қаржы жылына арналған республикалық бюджет туралы заңда белгіленген айлық есептік көрсеткіш (бұдан әрі – АЕК) мөлшерін негізге ала отырып айқындалады.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Тұрақты көздерден ластағыш заттардың шығарындылары үшін төлемақы ставкалары мыналарды құрайды: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29"/>
        <w:gridCol w:w="1557"/>
        <w:gridCol w:w="4257"/>
        <w:gridCol w:w="4257"/>
      </w:tblGrid>
      <w:tr>
        <w:trPr>
          <w:trHeight w:val="30" w:hRule="atLeast"/>
        </w:trPr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Ластаушы заттардың түрлері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тонна үшін төлемақы ставкалары (АЕК)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килограмм үшін төлемақы ставкалары, (АЕК)</w:t>
            </w:r>
          </w:p>
        </w:tc>
      </w:tr>
      <w:tr>
        <w:trPr>
          <w:trHeight w:val="30" w:hRule="atLeast"/>
        </w:trPr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Күкірт тотықтары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13,8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Азот тотықтары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13,8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Шаң және күл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6,9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Қорғасын және оның қосындылары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2750,3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Күкіртсутек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85,6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Фенолдар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229,1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Көмірсутектер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0,221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Формальдегид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229,1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Көміртегі тотықтары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0,221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Метан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0,014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Күйе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16,6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тотықтары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20,7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Аммиак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16,6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 валентті хром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550,6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Мыс тотықтары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412,6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Бенз(а)пирен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687,65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Республикасының заңнамасында белгіленген тәртіппен жүзеге асырылатын алауларда ілеспе және (немесе) табиғи газды жағудан ластағыш заттардың шығарындылары үшін төлемақы ставкалары мыналарды құрайды: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61"/>
        <w:gridCol w:w="2238"/>
        <w:gridCol w:w="7201"/>
      </w:tblGrid>
      <w:tr>
        <w:trPr>
          <w:trHeight w:val="30" w:hRule="atLeast"/>
        </w:trPr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Ластаушы заттардың түрлері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тонна үшін төлемақы ставкалары (АЕК)</w:t>
            </w:r>
          </w:p>
        </w:tc>
      </w:tr>
      <w:tr>
        <w:trPr>
          <w:trHeight w:val="30" w:hRule="atLeast"/>
        </w:trPr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Көмірсутектер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2,56</w:t>
            </w:r>
          </w:p>
        </w:tc>
      </w:tr>
      <w:tr>
        <w:trPr>
          <w:trHeight w:val="30" w:hRule="atLeast"/>
        </w:trPr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Көміртек тотықтары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0,84</w:t>
            </w:r>
          </w:p>
        </w:tc>
      </w:tr>
      <w:tr>
        <w:trPr>
          <w:trHeight w:val="30" w:hRule="atLeast"/>
        </w:trPr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Метан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</w:t>
            </w:r>
          </w:p>
        </w:tc>
      </w:tr>
      <w:tr>
        <w:trPr>
          <w:trHeight w:val="30" w:hRule="atLeast"/>
        </w:trPr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Күкірт диоксиды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11,5</w:t>
            </w:r>
          </w:p>
        </w:tc>
      </w:tr>
      <w:tr>
        <w:trPr>
          <w:trHeight w:val="30" w:hRule="atLeast"/>
        </w:trPr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Азот диоксиды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11,5</w:t>
            </w:r>
          </w:p>
        </w:tc>
      </w:tr>
      <w:tr>
        <w:trPr>
          <w:trHeight w:val="30" w:hRule="atLeast"/>
        </w:trPr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Күл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13,8</w:t>
            </w:r>
          </w:p>
        </w:tc>
      </w:tr>
      <w:tr>
        <w:trPr>
          <w:trHeight w:val="30" w:hRule="atLeast"/>
        </w:trPr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Күкіртті сутегі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71,3</w:t>
            </w:r>
          </w:p>
        </w:tc>
      </w:tr>
      <w:tr>
        <w:trPr>
          <w:trHeight w:val="30" w:hRule="atLeast"/>
        </w:trPr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Меркаптан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Қозғалмалы көздерден атмосфералық ауаға ластағыш заттардың шығарындылары үшін төлемақы ставкалары мыналарды құрайды: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18"/>
        <w:gridCol w:w="3067"/>
        <w:gridCol w:w="6715"/>
      </w:tblGrid>
      <w:tr>
        <w:trPr>
          <w:trHeight w:val="30" w:hRule="atLeast"/>
        </w:trPr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 түрлері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Пайдаланылған отынның 1 тоннасы үшін ставка (АЕК)</w:t>
            </w:r>
          </w:p>
        </w:tc>
      </w:tr>
      <w:tr>
        <w:trPr>
          <w:trHeight w:val="30" w:hRule="atLeast"/>
        </w:trPr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Этилденбеген бензин үшін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0,66</w:t>
            </w:r>
          </w:p>
        </w:tc>
      </w:tr>
      <w:tr>
        <w:trPr>
          <w:trHeight w:val="30" w:hRule="atLeast"/>
        </w:trPr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 отыны үшін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</w:tr>
      <w:tr>
        <w:trPr>
          <w:trHeight w:val="30" w:hRule="atLeast"/>
        </w:trPr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Сұйытылған, сығылған газ үшін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0,361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Ластағыш заттардың шығарындылары үшін төлемақы ставкалары мыналарды құрайды: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51"/>
        <w:gridCol w:w="2276"/>
        <w:gridCol w:w="7173"/>
      </w:tblGrid>
      <w:tr>
        <w:trPr>
          <w:trHeight w:val="30" w:hRule="atLeast"/>
        </w:trPr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Ластаушы заттардың түрлері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тонна үшін төлемақы ставкалары (АЕК)</w:t>
            </w:r>
          </w:p>
        </w:tc>
      </w:tr>
      <w:tr>
        <w:trPr>
          <w:trHeight w:val="30" w:hRule="atLeast"/>
        </w:trPr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Нитриттар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</w:t>
            </w:r>
          </w:p>
        </w:tc>
      </w:tr>
      <w:tr>
        <w:trPr>
          <w:trHeight w:val="30" w:hRule="atLeast"/>
        </w:trPr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Мырыш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</w:t>
            </w:r>
          </w:p>
        </w:tc>
      </w:tr>
      <w:tr>
        <w:trPr>
          <w:trHeight w:val="30" w:hRule="atLeast"/>
        </w:trPr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Мыс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16953,53</w:t>
            </w:r>
          </w:p>
        </w:tc>
      </w:tr>
      <w:tr>
        <w:trPr>
          <w:trHeight w:val="30" w:hRule="atLeast"/>
        </w:trPr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Оттегінде биологиялық сұраныс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</w:t>
            </w:r>
          </w:p>
        </w:tc>
      </w:tr>
      <w:tr>
        <w:trPr>
          <w:trHeight w:val="30" w:hRule="atLeast"/>
        </w:trPr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Тұзды аммоний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43,0</w:t>
            </w:r>
          </w:p>
        </w:tc>
      </w:tr>
      <w:tr>
        <w:trPr>
          <w:trHeight w:val="30" w:hRule="atLeast"/>
        </w:trPr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өнімдері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339,0</w:t>
            </w:r>
          </w:p>
        </w:tc>
      </w:tr>
      <w:tr>
        <w:trPr>
          <w:trHeight w:val="30" w:hRule="atLeast"/>
        </w:trPr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Нитраттар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1,27</w:t>
            </w:r>
          </w:p>
        </w:tc>
      </w:tr>
      <w:tr>
        <w:trPr>
          <w:trHeight w:val="30" w:hRule="atLeast"/>
        </w:trPr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темір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169,5</w:t>
            </w:r>
          </w:p>
        </w:tc>
      </w:tr>
      <w:tr>
        <w:trPr>
          <w:trHeight w:val="30" w:hRule="atLeast"/>
        </w:trPr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Сульфаттар (анион)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0,51</w:t>
            </w:r>
          </w:p>
        </w:tc>
      </w:tr>
      <w:tr>
        <w:trPr>
          <w:trHeight w:val="30" w:hRule="atLeast"/>
        </w:trPr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Өлшенген заттар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1,27</w:t>
            </w:r>
          </w:p>
        </w:tc>
      </w:tr>
      <w:tr>
        <w:trPr>
          <w:trHeight w:val="30" w:hRule="atLeast"/>
        </w:trPr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Синтетикалық бетүсті-белсенді заттар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34,2</w:t>
            </w:r>
          </w:p>
        </w:tc>
      </w:tr>
      <w:tr>
        <w:trPr>
          <w:trHeight w:val="30" w:hRule="atLeast"/>
        </w:trPr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Хлоридтер (анион)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0,127</w:t>
            </w:r>
          </w:p>
        </w:tc>
      </w:tr>
      <w:tr>
        <w:trPr>
          <w:trHeight w:val="30" w:hRule="atLeast"/>
        </w:trPr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Алюминий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Өндіріс және тұтыну қалдықтарын орналастырғаны үшін төлемақы ставкалары мыналарды құрайды: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29"/>
        <w:gridCol w:w="4408"/>
        <w:gridCol w:w="2629"/>
        <w:gridCol w:w="2634"/>
      </w:tblGrid>
      <w:tr>
        <w:trPr>
          <w:trHeight w:val="30" w:hRule="atLeast"/>
        </w:trPr>
        <w:tc>
          <w:tcPr>
            <w:tcW w:w="2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4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Қалдықтардың түрлері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Төлемақы ставкалары (АЕК)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тонна үшін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гигабек-керель (Гбк) үшін</w:t>
            </w:r>
          </w:p>
        </w:tc>
      </w:tr>
      <w:tr>
        <w:trPr>
          <w:trHeight w:val="30" w:hRule="atLeast"/>
        </w:trPr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 пен тұтынудың қалдықтарын полигондарда, жинақтауыштарда, санкцияланған үйінділерде және арнайы берілген орындарда орналастырған үшін: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қалдықтар (тұрмыстық қатты қалдықтар, тазарту құрылғыларының кәріздік тұнбасы)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0,38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Қауіптілік деңгейін ескере отырып өндірістік қалдықтар: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1.2.1.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«қызыл» тізім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1.2.2.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«янтарь» тізім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1.2.3.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«жасыл» тізім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1.2.4.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жіктелмегендер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Бұдан басқа: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1.3.1.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аршынды жыныстар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0,004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1.3.2.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жанас тау жыныстары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0,026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1.3.3.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байыту қалдықтары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1.3.4.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шлактар, шламдар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0,038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1.3.5.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күлдер мен күл шоқтар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0,418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1.3.6.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өндірісінің қалдықтары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0,018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Радиоактивті қалдықтарды орналастырған үшін, гигабеккерельмен (Гбк):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Трансуранды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0,76</w:t>
            </w:r>
          </w:p>
        </w:tc>
      </w:tr>
      <w:tr>
        <w:trPr>
          <w:trHeight w:val="30" w:hRule="atLeast"/>
        </w:trPr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Альфа-радиоактивті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0,38</w:t>
            </w:r>
          </w:p>
        </w:tc>
      </w:tr>
      <w:tr>
        <w:trPr>
          <w:trHeight w:val="30" w:hRule="atLeast"/>
        </w:trPr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2.3.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Бета-радиоактивті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0,04</w:t>
            </w:r>
          </w:p>
        </w:tc>
      </w:tr>
      <w:tr>
        <w:trPr>
          <w:trHeight w:val="30" w:hRule="atLeast"/>
        </w:trPr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2.4.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Шынақты радиоактивті көздер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6-1. Күкірт орналастырғаны үшін бір тоннаға төламақы ставкалары 4,713 АЕК құрайды.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Коэффициенттер мыналарға қолданылады: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Осы бапта орнатылған төлемақы ставкаларына Қазақстан Республикасының энергия өндіруші ұйымдарының және коммуналды қызметтер көрсеткен кезде құрылған эмиссиялардың көлеміне табиғи монополиялар субъектілері үшін: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2-тармақта, - 0,3;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5-тармақта, - 0,43;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6-тармақтың 1.3.5. жолында, - 0,05;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коммуналды қалдықтарды орналастыруды атқаратын полигондар үшін, тұтас-тұрмыстық қалдықтардың көлемі үшін, тұратын орны бойынша жеке тұлғалармен құрылатын төлемақы ставкаларына, 6-тармақтың 1.1. жолында - 0,2.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7-тармақпен көзделген коэффициенттер қоршаған ортаға эмиссиялардың нормадан тыс көлемдерінің төлемдеріне жатпайды.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