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2780" w14:textId="cb62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2013 жылғы 13 желтоқсандағы N 23/1 шешімі. Солтүстік Қазақстан облысының Әділет департаментінде 2014 жылғы 9 қаңтарда N 2476 болып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110 121 977,4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11 844 644,4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652 352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571 мың тенге;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түсімі – 97 624 410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110 704 866,8 мың теңге; </w:t>
      </w:r>
      <w:r>
        <w:br/>
      </w:r>
      <w:r>
        <w:rPr>
          <w:rFonts w:ascii="Times New Roman"/>
          <w:b w:val="false"/>
          <w:i w:val="false"/>
          <w:color w:val="000000"/>
          <w:sz w:val="28"/>
        </w:rPr>
        <w:t>
</w:t>
      </w:r>
      <w:r>
        <w:rPr>
          <w:rFonts w:ascii="Times New Roman"/>
          <w:b w:val="false"/>
          <w:i w:val="false"/>
          <w:color w:val="000000"/>
          <w:sz w:val="28"/>
        </w:rPr>
        <w:t>
      3) таза бюджеттік кредиттеу – 1 544 308,3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2 145 204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600 895,7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 -27 895 мың теңге, соның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1870 мың теңге;</w:t>
      </w:r>
      <w:r>
        <w:br/>
      </w:r>
      <w:r>
        <w:rPr>
          <w:rFonts w:ascii="Times New Roman"/>
          <w:b w:val="false"/>
          <w:i w:val="false"/>
          <w:color w:val="000000"/>
          <w:sz w:val="28"/>
        </w:rPr>
        <w:t>
</w:t>
      </w:r>
      <w:r>
        <w:rPr>
          <w:rFonts w:ascii="Times New Roman"/>
          <w:b w:val="false"/>
          <w:i w:val="false"/>
          <w:color w:val="000000"/>
          <w:sz w:val="28"/>
        </w:rPr>
        <w:t>
      мемлекеттің қаржылық активтерін сатудан түскен түсім – 29 765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 - 2 099 302,7 мың теңге; </w:t>
      </w:r>
      <w:r>
        <w:br/>
      </w:r>
      <w:r>
        <w:rPr>
          <w:rFonts w:ascii="Times New Roman"/>
          <w:b w:val="false"/>
          <w:i w:val="false"/>
          <w:color w:val="000000"/>
          <w:sz w:val="28"/>
        </w:rPr>
        <w:t>
      6) бюджет тапшылығын қаржыландыру – 2 099 302,7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мәслихатының 13.11.2014 </w:t>
      </w:r>
      <w:r>
        <w:rPr>
          <w:rFonts w:ascii="Times New Roman"/>
          <w:b w:val="false"/>
          <w:i w:val="false"/>
          <w:color w:val="000000"/>
          <w:sz w:val="28"/>
        </w:rPr>
        <w:t>N 30/7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облыстық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табиғи және басқа ресурстарды пайдаланғаны үшін төлем.</w:t>
      </w:r>
      <w:r>
        <w:br/>
      </w:r>
      <w:r>
        <w:rPr>
          <w:rFonts w:ascii="Times New Roman"/>
          <w:b w:val="false"/>
          <w:i w:val="false"/>
          <w:color w:val="000000"/>
          <w:sz w:val="28"/>
        </w:rPr>
        <w:t>
      Облыстық бюджетке салық жеке табыс салығы бойынша кірістерді бөлу нормативтері – 100 пайызда, аудандар және Петропавл қаласының бюджеттеріне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мемлекеттік кәсіпорындардың таза кірісі бөлігінің түсімі;</w:t>
      </w:r>
      <w:r>
        <w:br/>
      </w:r>
      <w:r>
        <w:rPr>
          <w:rFonts w:ascii="Times New Roman"/>
          <w:b w:val="false"/>
          <w:i w:val="false"/>
          <w:color w:val="000000"/>
          <w:sz w:val="28"/>
        </w:rPr>
        <w:t>
      Солтүстік Қазақстан облысы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мемлекеттік бюджеттен қаржыландырылатын мемлекеттік мекемелермен тауарларды (жұмыстарды, қызметтерді) өткізуден түсетін түсімдер;</w:t>
      </w:r>
      <w:r>
        <w:br/>
      </w:r>
      <w:r>
        <w:rPr>
          <w:rFonts w:ascii="Times New Roman"/>
          <w:b w:val="false"/>
          <w:i w:val="false"/>
          <w:color w:val="000000"/>
          <w:sz w:val="28"/>
        </w:rPr>
        <w:t>
      мұнай секторы кәсіпорындарынан түсетін түсімді қоспағанда, мемлекеттік бюджеттен қаржыландырылатын, сондай-ақ Қазақстан Республикасы Ұлттық Банкі бюджетінен (шығыстар сметасынан) ұсталатын және қаржыландырылатын мемлекеттік кәсіпорындармен салынатын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Облыстық бюджет түсімдері мемлекеттік бюджеттен берілген бюджеттік кредиттерді өтеуден түскен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5. Облыстық бюджеттен 2014 жылға аудандар бюджеттеріне берілетін бюджеттік субвенциялар 23 830 576 мың теңге сомада белгіленсін, соның ішінде:</w:t>
      </w:r>
      <w:r>
        <w:br/>
      </w:r>
      <w:r>
        <w:rPr>
          <w:rFonts w:ascii="Times New Roman"/>
          <w:b w:val="false"/>
          <w:i w:val="false"/>
          <w:color w:val="000000"/>
          <w:sz w:val="28"/>
        </w:rPr>
        <w:t>
      Айыртау – 2 470 762 мың теңге;</w:t>
      </w:r>
      <w:r>
        <w:br/>
      </w:r>
      <w:r>
        <w:rPr>
          <w:rFonts w:ascii="Times New Roman"/>
          <w:b w:val="false"/>
          <w:i w:val="false"/>
          <w:color w:val="000000"/>
          <w:sz w:val="28"/>
        </w:rPr>
        <w:t>
      Ақжар – 1 465 266 мың теңге;</w:t>
      </w:r>
      <w:r>
        <w:br/>
      </w:r>
      <w:r>
        <w:rPr>
          <w:rFonts w:ascii="Times New Roman"/>
          <w:b w:val="false"/>
          <w:i w:val="false"/>
          <w:color w:val="000000"/>
          <w:sz w:val="28"/>
        </w:rPr>
        <w:t>
      Аққайың – 1 349 072 мың теңге;</w:t>
      </w:r>
      <w:r>
        <w:br/>
      </w:r>
      <w:r>
        <w:rPr>
          <w:rFonts w:ascii="Times New Roman"/>
          <w:b w:val="false"/>
          <w:i w:val="false"/>
          <w:color w:val="000000"/>
          <w:sz w:val="28"/>
        </w:rPr>
        <w:t>
      Есіл – 1 978 837 мың теңге;</w:t>
      </w:r>
      <w:r>
        <w:br/>
      </w:r>
      <w:r>
        <w:rPr>
          <w:rFonts w:ascii="Times New Roman"/>
          <w:b w:val="false"/>
          <w:i w:val="false"/>
          <w:color w:val="000000"/>
          <w:sz w:val="28"/>
        </w:rPr>
        <w:t>
      Жамбыл – 2 037 616 мың теңге;</w:t>
      </w:r>
      <w:r>
        <w:br/>
      </w:r>
      <w:r>
        <w:rPr>
          <w:rFonts w:ascii="Times New Roman"/>
          <w:b w:val="false"/>
          <w:i w:val="false"/>
          <w:color w:val="000000"/>
          <w:sz w:val="28"/>
        </w:rPr>
        <w:t>
      Мағжан Жұмабаев – 2 156 061 мың теңге;</w:t>
      </w:r>
      <w:r>
        <w:br/>
      </w:r>
      <w:r>
        <w:rPr>
          <w:rFonts w:ascii="Times New Roman"/>
          <w:b w:val="false"/>
          <w:i w:val="false"/>
          <w:color w:val="000000"/>
          <w:sz w:val="28"/>
        </w:rPr>
        <w:t>
      Қызылжар – 2 155 528 мың теңге;</w:t>
      </w:r>
      <w:r>
        <w:br/>
      </w:r>
      <w:r>
        <w:rPr>
          <w:rFonts w:ascii="Times New Roman"/>
          <w:b w:val="false"/>
          <w:i w:val="false"/>
          <w:color w:val="000000"/>
          <w:sz w:val="28"/>
        </w:rPr>
        <w:t>
      Мамлют – 1 487 699 мың теңге;</w:t>
      </w:r>
      <w:r>
        <w:br/>
      </w:r>
      <w:r>
        <w:rPr>
          <w:rFonts w:ascii="Times New Roman"/>
          <w:b w:val="false"/>
          <w:i w:val="false"/>
          <w:color w:val="000000"/>
          <w:sz w:val="28"/>
        </w:rPr>
        <w:t>
      Ғабит Мүсірепов атындағы – 2 158 623 мың теңге;</w:t>
      </w:r>
      <w:r>
        <w:br/>
      </w:r>
      <w:r>
        <w:rPr>
          <w:rFonts w:ascii="Times New Roman"/>
          <w:b w:val="false"/>
          <w:i w:val="false"/>
          <w:color w:val="000000"/>
          <w:sz w:val="28"/>
        </w:rPr>
        <w:t>
      Тайынша – 2 441 120 мың теңге;</w:t>
      </w:r>
      <w:r>
        <w:br/>
      </w:r>
      <w:r>
        <w:rPr>
          <w:rFonts w:ascii="Times New Roman"/>
          <w:b w:val="false"/>
          <w:i w:val="false"/>
          <w:color w:val="000000"/>
          <w:sz w:val="28"/>
        </w:rPr>
        <w:t>
      Тимирязев – 1 141 268 мың теңге;</w:t>
      </w:r>
      <w:r>
        <w:br/>
      </w:r>
      <w:r>
        <w:rPr>
          <w:rFonts w:ascii="Times New Roman"/>
          <w:b w:val="false"/>
          <w:i w:val="false"/>
          <w:color w:val="000000"/>
          <w:sz w:val="28"/>
        </w:rPr>
        <w:t>
      Уәлиханов – 1 539 976 мың теңге;</w:t>
      </w:r>
      <w:r>
        <w:br/>
      </w:r>
      <w:r>
        <w:rPr>
          <w:rFonts w:ascii="Times New Roman"/>
          <w:b w:val="false"/>
          <w:i w:val="false"/>
          <w:color w:val="000000"/>
          <w:sz w:val="28"/>
        </w:rPr>
        <w:t>
      Шал ақын – 1 448 748 мың теңге.</w:t>
      </w:r>
      <w:r>
        <w:br/>
      </w:r>
      <w:r>
        <w:rPr>
          <w:rFonts w:ascii="Times New Roman"/>
          <w:b w:val="false"/>
          <w:i w:val="false"/>
          <w:color w:val="000000"/>
          <w:sz w:val="28"/>
        </w:rPr>
        <w:t>
</w:t>
      </w:r>
      <w:r>
        <w:rPr>
          <w:rFonts w:ascii="Times New Roman"/>
          <w:b w:val="false"/>
          <w:i w:val="false"/>
          <w:color w:val="000000"/>
          <w:sz w:val="28"/>
        </w:rPr>
        <w:t>
      6. 2014 жылға арналған облыстық бюджетте Петропавл қаласының бюджетiнен 1 406 914 мың теңге сомада бюджеттiк ондiрiп алу көлемi көзделсiн.</w:t>
      </w:r>
      <w:r>
        <w:br/>
      </w:r>
      <w:r>
        <w:rPr>
          <w:rFonts w:ascii="Times New Roman"/>
          <w:b w:val="false"/>
          <w:i w:val="false"/>
          <w:color w:val="000000"/>
          <w:sz w:val="28"/>
        </w:rPr>
        <w:t>
</w:t>
      </w:r>
      <w:r>
        <w:rPr>
          <w:rFonts w:ascii="Times New Roman"/>
          <w:b w:val="false"/>
          <w:i w:val="false"/>
          <w:color w:val="000000"/>
          <w:sz w:val="28"/>
        </w:rPr>
        <w:t>
      7. 2014 жылға арналған облыстық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жол қозғалысы қауіпсіздігін қамтамасыз етуге;</w:t>
      </w:r>
      <w:r>
        <w:br/>
      </w:r>
      <w:r>
        <w:rPr>
          <w:rFonts w:ascii="Times New Roman"/>
          <w:b w:val="false"/>
          <w:i w:val="false"/>
          <w:color w:val="000000"/>
          <w:sz w:val="28"/>
        </w:rPr>
        <w:t>
      2) халыққа әлеуметтік қорғау және көмек көрсетуге;</w:t>
      </w:r>
      <w:r>
        <w:br/>
      </w:r>
      <w:r>
        <w:rPr>
          <w:rFonts w:ascii="Times New Roman"/>
          <w:b w:val="false"/>
          <w:i w:val="false"/>
          <w:color w:val="000000"/>
          <w:sz w:val="28"/>
        </w:rPr>
        <w:t>
      3)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аясында өңірлерде жеке кәсіпкерлікті қолдауға;</w:t>
      </w:r>
      <w:r>
        <w:br/>
      </w:r>
      <w:r>
        <w:rPr>
          <w:rFonts w:ascii="Times New Roman"/>
          <w:b w:val="false"/>
          <w:i w:val="false"/>
          <w:color w:val="000000"/>
          <w:sz w:val="28"/>
        </w:rPr>
        <w:t>
      4)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w:t>
      </w:r>
      <w:r>
        <w:br/>
      </w:r>
      <w:r>
        <w:rPr>
          <w:rFonts w:ascii="Times New Roman"/>
          <w:b w:val="false"/>
          <w:i w:val="false"/>
          <w:color w:val="000000"/>
          <w:sz w:val="28"/>
        </w:rPr>
        <w:t>
      5) мектепке дейіңгі білім беру ұйымдарында мемлекеттік білім беру тапсырысын іске асыруға;</w:t>
      </w:r>
      <w:r>
        <w:br/>
      </w:r>
      <w:r>
        <w:rPr>
          <w:rFonts w:ascii="Times New Roman"/>
          <w:b w:val="false"/>
          <w:i w:val="false"/>
          <w:color w:val="000000"/>
          <w:sz w:val="28"/>
        </w:rPr>
        <w:t>
      6) «Қазақстан Республикасында білім беруді дамытудың 2011-2020 жылдарға арналған мемлекеттік бағдарламасын бекіту туралы» Қазақстан Республикасы Үкіметінің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іске асыруға;</w:t>
      </w:r>
      <w:r>
        <w:br/>
      </w:r>
      <w:r>
        <w:rPr>
          <w:rFonts w:ascii="Times New Roman"/>
          <w:b w:val="false"/>
          <w:i w:val="false"/>
          <w:color w:val="000000"/>
          <w:sz w:val="28"/>
        </w:rPr>
        <w:t>
      7)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8)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9) тегін медициналық көмектің кепілдік берілген көлемін қамтамасыз етуге және кеңейтуге;</w:t>
      </w:r>
      <w:r>
        <w:br/>
      </w:r>
      <w:r>
        <w:rPr>
          <w:rFonts w:ascii="Times New Roman"/>
          <w:b w:val="false"/>
          <w:i w:val="false"/>
          <w:color w:val="000000"/>
          <w:sz w:val="28"/>
        </w:rPr>
        <w:t>
      10)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11)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индустриялық инфрақұрылымды дамытуға;</w:t>
      </w:r>
      <w:r>
        <w:br/>
      </w:r>
      <w:r>
        <w:rPr>
          <w:rFonts w:ascii="Times New Roman"/>
          <w:b w:val="false"/>
          <w:i w:val="false"/>
          <w:color w:val="000000"/>
          <w:sz w:val="28"/>
        </w:rPr>
        <w:t>
      12)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инженерлік инфрақұрылымды дамытуға;</w:t>
      </w:r>
      <w:r>
        <w:br/>
      </w:r>
      <w:r>
        <w:rPr>
          <w:rFonts w:ascii="Times New Roman"/>
          <w:b w:val="false"/>
          <w:i w:val="false"/>
          <w:color w:val="000000"/>
          <w:sz w:val="28"/>
        </w:rPr>
        <w:t>
      13)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14) сумен жабдықтау және су бұру жүйесін дамытуға;</w:t>
      </w:r>
      <w:r>
        <w:br/>
      </w:r>
      <w:r>
        <w:rPr>
          <w:rFonts w:ascii="Times New Roman"/>
          <w:b w:val="false"/>
          <w:i w:val="false"/>
          <w:color w:val="000000"/>
          <w:sz w:val="28"/>
        </w:rPr>
        <w:t>
      15) тұрғын үйді жобалау, салу және (немесе) сатып алуға;</w:t>
      </w:r>
      <w:r>
        <w:br/>
      </w:r>
      <w:r>
        <w:rPr>
          <w:rFonts w:ascii="Times New Roman"/>
          <w:b w:val="false"/>
          <w:i w:val="false"/>
          <w:color w:val="000000"/>
          <w:sz w:val="28"/>
        </w:rPr>
        <w:t>
      16) ауылдық елдімекендерде сумен жабдықтау жүйесін дамытуға;</w:t>
      </w:r>
      <w:r>
        <w:br/>
      </w:r>
      <w:r>
        <w:rPr>
          <w:rFonts w:ascii="Times New Roman"/>
          <w:b w:val="false"/>
          <w:i w:val="false"/>
          <w:color w:val="000000"/>
          <w:sz w:val="28"/>
        </w:rPr>
        <w:t>
      17) көліктік инфрақұрылымды дамытуға;</w:t>
      </w:r>
      <w:r>
        <w:br/>
      </w:r>
      <w:r>
        <w:rPr>
          <w:rFonts w:ascii="Times New Roman"/>
          <w:b w:val="false"/>
          <w:i w:val="false"/>
          <w:color w:val="000000"/>
          <w:sz w:val="28"/>
        </w:rPr>
        <w:t>
      18) мамандандырылған халыққа қызмет көрсету орталықтарын салуға;</w:t>
      </w:r>
      <w:r>
        <w:br/>
      </w:r>
      <w:r>
        <w:rPr>
          <w:rFonts w:ascii="Times New Roman"/>
          <w:b w:val="false"/>
          <w:i w:val="false"/>
          <w:color w:val="000000"/>
          <w:sz w:val="28"/>
        </w:rPr>
        <w:t>
      19) білім және денсаулық сақтау объектілерін салуға және реконструкциялауға;</w:t>
      </w:r>
      <w:r>
        <w:br/>
      </w:r>
      <w:r>
        <w:rPr>
          <w:rFonts w:ascii="Times New Roman"/>
          <w:b w:val="false"/>
          <w:i w:val="false"/>
          <w:color w:val="000000"/>
          <w:sz w:val="28"/>
        </w:rPr>
        <w:t>
      20) спорт объектілерін дамытуға;</w:t>
      </w:r>
      <w:r>
        <w:br/>
      </w:r>
      <w:r>
        <w:rPr>
          <w:rFonts w:ascii="Times New Roman"/>
          <w:b w:val="false"/>
          <w:i w:val="false"/>
          <w:color w:val="000000"/>
          <w:sz w:val="28"/>
        </w:rPr>
        <w:t>
      21) мемлекеттік атаулы әлеуметтік көмек төлеуге;</w:t>
      </w:r>
      <w:r>
        <w:br/>
      </w:r>
      <w:r>
        <w:rPr>
          <w:rFonts w:ascii="Times New Roman"/>
          <w:b w:val="false"/>
          <w:i w:val="false"/>
          <w:color w:val="000000"/>
          <w:sz w:val="28"/>
        </w:rPr>
        <w:t>
      22) 18 жасқа дейінгі балаларға мемлекеттік жәрдемақылар төлеуге;</w:t>
      </w:r>
      <w:r>
        <w:br/>
      </w:r>
      <w:r>
        <w:rPr>
          <w:rFonts w:ascii="Times New Roman"/>
          <w:b w:val="false"/>
          <w:i w:val="false"/>
          <w:color w:val="000000"/>
          <w:sz w:val="28"/>
        </w:rPr>
        <w:t>
      23) мемлекеттік мекемелердің мемлекеттік қызметшілер болып табылмайтын қызметкерлерінің, сондай-ақ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w:t>
      </w:r>
      <w:r>
        <w:br/>
      </w:r>
      <w:r>
        <w:rPr>
          <w:rFonts w:ascii="Times New Roman"/>
          <w:b w:val="false"/>
          <w:i w:val="false"/>
          <w:color w:val="000000"/>
          <w:sz w:val="28"/>
        </w:rPr>
        <w:t>
      24)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25) техникалық және кәсіптік білім беру ұйымдарында білім алушылар стипендияларының мөлшерін ұлғайтуға;</w:t>
      </w:r>
      <w:r>
        <w:br/>
      </w:r>
      <w:r>
        <w:rPr>
          <w:rFonts w:ascii="Times New Roman"/>
          <w:b w:val="false"/>
          <w:i w:val="false"/>
          <w:color w:val="000000"/>
          <w:sz w:val="28"/>
        </w:rPr>
        <w:t>
      26)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 стипендияларының мөлшерін ұлғайтуға;</w:t>
      </w:r>
      <w:r>
        <w:br/>
      </w:r>
      <w:r>
        <w:rPr>
          <w:rFonts w:ascii="Times New Roman"/>
          <w:b w:val="false"/>
          <w:i w:val="false"/>
          <w:color w:val="000000"/>
          <w:sz w:val="28"/>
        </w:rPr>
        <w:t>
      27) мамандандырылған уәкілетті ұйымдардың жарғылық капиталдарын ұлғайтуға;</w:t>
      </w:r>
      <w:r>
        <w:br/>
      </w:r>
      <w:r>
        <w:rPr>
          <w:rFonts w:ascii="Times New Roman"/>
          <w:b w:val="false"/>
          <w:i w:val="false"/>
          <w:color w:val="000000"/>
          <w:sz w:val="28"/>
        </w:rPr>
        <w:t>
      28) «Қазақстан Республикасы агроөнеркәсіптік кешенді дамыту жөніндегі 2013-2020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агроөнеркәсіптік кешенді дамыту жөніндегі 2013-2020 жылдарға арналған "Агробизнес-2020" Бағдарламасы шеңберінде өңірлердегі агроөнеркәсіптік кешен субъектілерін қолдауға.</w:t>
      </w:r>
      <w:r>
        <w:br/>
      </w: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әкімдігінің 2014-2016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мәслихатының 7.08.2014 </w:t>
      </w:r>
      <w:r>
        <w:rPr>
          <w:rFonts w:ascii="Times New Roman"/>
          <w:b w:val="false"/>
          <w:i w:val="false"/>
          <w:color w:val="000000"/>
          <w:sz w:val="28"/>
        </w:rPr>
        <w:t>N 27/2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Жұмыспен қамту 2020 бағдарламасы аясында ауылда кәсіпкерліктің дамытуына жәрдемдесуге;</w:t>
      </w:r>
      <w:r>
        <w:br/>
      </w:r>
      <w:r>
        <w:rPr>
          <w:rFonts w:ascii="Times New Roman"/>
          <w:b w:val="false"/>
          <w:i w:val="false"/>
          <w:color w:val="000000"/>
          <w:sz w:val="28"/>
        </w:rPr>
        <w:t>
      тұрғын үй жобалауға, салуға және (немесе) сатып алуға.</w:t>
      </w:r>
      <w:r>
        <w:br/>
      </w:r>
      <w:r>
        <w:rPr>
          <w:rFonts w:ascii="Times New Roman"/>
          <w:b w:val="false"/>
          <w:i w:val="false"/>
          <w:color w:val="000000"/>
          <w:sz w:val="28"/>
        </w:rPr>
        <w:t>
      Аталған соманы бөлу Солтүстік Қазақстан облысы әкімдігінің 2014-2016 жылдарға арналған облыстық бюджет туралы Солтүстік Қазақстан облыстық мәслихаттың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мәслихатының 10.04.2014 </w:t>
      </w:r>
      <w:r>
        <w:rPr>
          <w:rFonts w:ascii="Times New Roman"/>
          <w:b w:val="false"/>
          <w:i w:val="false"/>
          <w:color w:val="000000"/>
          <w:sz w:val="28"/>
        </w:rPr>
        <w:t>N 24/20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облыстық бюджетте аудандар және Петропавл қаласының бюджеттеріне нысаналы трансферттер мен кредиттер көзделсін.</w:t>
      </w:r>
      <w:r>
        <w:br/>
      </w:r>
      <w:r>
        <w:rPr>
          <w:rFonts w:ascii="Times New Roman"/>
          <w:b w:val="false"/>
          <w:i w:val="false"/>
          <w:color w:val="000000"/>
          <w:sz w:val="28"/>
        </w:rPr>
        <w:t>
      Аталған трансферттер мен кредиттерді бөлу Солтүстік Қазақстан облысы әкімдігінің 2014-2016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4-қосымшаға</w:t>
      </w:r>
      <w:r>
        <w:rPr>
          <w:rFonts w:ascii="Times New Roman"/>
          <w:b w:val="false"/>
          <w:i w:val="false"/>
          <w:color w:val="000000"/>
          <w:sz w:val="28"/>
        </w:rPr>
        <w:t xml:space="preserve"> сәйкес 2014 жылға арналған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10-1.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 шығыстары қаржы жылының басына қалыптасқан бюджеттік қаражаттың бос қалдықтары және 2013 жылы пайдаланылмаған республикалық және облыстық бюджеттердің нысаналы трансферттерін қайтару, сондай-ақ республикалық бюджеттен берілген қарыздар бойынша сыйақы төлеу және басқа да төлемдер бойынша жергілікті атқарушы органдарының қарызына қызмет көрсету, жоғары тұрған бюджет алдында жергілікті атқарушы органының қарызын өтеу есебінен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Солтүстік Қазақстан облысы мәслихатының 25.06.2014 </w:t>
      </w:r>
      <w:r>
        <w:rPr>
          <w:rFonts w:ascii="Times New Roman"/>
          <w:b w:val="false"/>
          <w:i w:val="false"/>
          <w:color w:val="000000"/>
          <w:sz w:val="28"/>
        </w:rPr>
        <w:t>N 26/5</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2014 жылға Солтүстік Қазақстан облысы жергілікті атқарушы органының резерві 84 400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мәслихатының 13.11.2014 </w:t>
      </w:r>
      <w:r>
        <w:rPr>
          <w:rFonts w:ascii="Times New Roman"/>
          <w:b w:val="false"/>
          <w:i w:val="false"/>
          <w:color w:val="000000"/>
          <w:sz w:val="28"/>
        </w:rPr>
        <w:t>N 30/7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13. Ауылдық елді мекендерде жұмыс істейтін денсаулық сақтау, әлеуметтік қамтамасыз ету, білім беру, мәдениет, спорт және ветеринария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белгілесін.</w:t>
      </w:r>
      <w:r>
        <w:br/>
      </w:r>
      <w:r>
        <w:rPr>
          <w:rFonts w:ascii="Times New Roman"/>
          <w:b w:val="false"/>
          <w:i w:val="false"/>
          <w:color w:val="000000"/>
          <w:sz w:val="28"/>
        </w:rPr>
        <w:t>
      Облыстық бюджеттен қаржыландырылатын және ауылдық елді мекендерде орналасқан мемлекеттік ұйымдарда жұмыс істейтін денсаулық сақтау, әлеуметтік қамтамасыз ету, білім беру, мәдениет және спорт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14. Аудандар бюджеттерінде ауылдық елді мекендерде жұмыс істейтін денсаулық сақтау, әлеуметтік қамтамасыз ету, білім беру, мәдениет, спорт және ветеринария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
      15. Осы шешімнің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 тармақтарының күші ветеринария саласында қызметін жүзеге асыратын ветеринариялық пункттердің ветеринариялық мамандарына қолданылады.</w:t>
      </w:r>
      <w:r>
        <w:br/>
      </w:r>
      <w:r>
        <w:rPr>
          <w:rFonts w:ascii="Times New Roman"/>
          <w:b w:val="false"/>
          <w:i w:val="false"/>
          <w:color w:val="000000"/>
          <w:sz w:val="28"/>
        </w:rPr>
        <w:t>
</w:t>
      </w:r>
      <w:r>
        <w:rPr>
          <w:rFonts w:ascii="Times New Roman"/>
          <w:b w:val="false"/>
          <w:i w:val="false"/>
          <w:color w:val="000000"/>
          <w:sz w:val="28"/>
        </w:rPr>
        <w:t>
      16. 2014 жылға Солтүстік Қазақстан облысы жергілікті атқарушы органы қарызының лимиті 9 380 236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17. Осы қаулы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4206"/>
      </w:tblGrid>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Солтүстік Қазақстан облыстық </w:t>
            </w:r>
            <w:r>
              <w:br/>
            </w:r>
            <w:r>
              <w:rPr>
                <w:rFonts w:ascii="Times New Roman"/>
                <w:b w:val="false"/>
                <w:i w:val="false"/>
                <w:color w:val="000000"/>
                <w:sz w:val="20"/>
              </w:rPr>
              <w:t>
</w:t>
            </w:r>
            <w:r>
              <w:rPr>
                <w:rFonts w:ascii="Times New Roman"/>
                <w:b w:val="false"/>
                <w:i/>
                <w:color w:val="000000"/>
                <w:sz w:val="20"/>
              </w:rPr>
              <w:t xml:space="preserve">      мәслихаттың XXIII сессиясының </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xml:space="preserve">      Солтүстік Қазақстан облыстық </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Тимофеев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
          <w:p>
            <w:pPr>
              <w:spacing w:after="20"/>
              <w:ind w:left="20"/>
              <w:jc w:val="both"/>
            </w:pPr>
            <w:r>
              <w:rPr>
                <w:rFonts w:ascii="Times New Roman"/>
                <w:b w:val="false"/>
                <w:i w:val="false"/>
                <w:color w:val="000000"/>
                <w:sz w:val="20"/>
              </w:rPr>
              <w:t>
Солтүстік Қазақстан облыстық</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2013 жылғы 13 желтоқсандағы</w:t>
            </w:r>
            <w:r>
              <w:br/>
            </w:r>
            <w:r>
              <w:rPr>
                <w:rFonts w:ascii="Times New Roman"/>
                <w:b w:val="false"/>
                <w:i w:val="false"/>
                <w:color w:val="000000"/>
                <w:sz w:val="20"/>
              </w:rPr>
              <w:t xml:space="preserve">
№ 23/1 шешіміне </w:t>
            </w:r>
            <w:r>
              <w:br/>
            </w:r>
            <w:r>
              <w:rPr>
                <w:rFonts w:ascii="Times New Roman"/>
                <w:b w:val="false"/>
                <w:i w:val="false"/>
                <w:color w:val="000000"/>
                <w:sz w:val="20"/>
              </w:rPr>
              <w:t xml:space="preserve">
1-қосымша </w:t>
            </w:r>
          </w:p>
          <w:bookmarkEnd w:id="1"/>
        </w:tc>
      </w:tr>
    </w:tbl>
    <w:p>
      <w:pPr>
        <w:spacing w:after="0"/>
        <w:ind w:left="0"/>
        <w:jc w:val="left"/>
      </w:pPr>
      <w:r>
        <w:rPr>
          <w:rFonts w:ascii="Times New Roman"/>
          <w:b/>
          <w:i w:val="false"/>
          <w:color w:val="000000"/>
        </w:rPr>
        <w:t xml:space="preserve"> 2014 жылға арналған Солтүстік Қазақстан облыстық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мәслихатының 13.11.2014 </w:t>
      </w:r>
      <w:r>
        <w:rPr>
          <w:rFonts w:ascii="Times New Roman"/>
          <w:b w:val="false"/>
          <w:i w:val="false"/>
          <w:color w:val="ff0000"/>
          <w:sz w:val="28"/>
        </w:rPr>
        <w:t>N 30/7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7054"/>
        <w:gridCol w:w="2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Санаты</w:t>
            </w:r>
          </w:p>
          <w:bookmarkEnd w:id="2"/>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110 121 977,4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11 844 644,4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10 509 403,4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10 509 403,4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1 335 241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1 335 241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97 624 410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1 616 060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1 616 060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96 008 350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налдық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110 704 866,8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1 837 163,4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519 231,2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793 082,5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4 410 173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4 410 173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4 018 425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10 090 233,5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7 965 524,5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1 184 384,2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3 030 914,3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458 778,3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672 933,1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862 452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21 962 108,7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20 813 378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382 595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1 148 730,7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1 148 730,7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2 870 250,9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1 981 485,3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814 590,6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779 164,6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10 231 188,1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7 254 054,6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2 236 712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2 921 547,5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2 742 923,8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1 716 595,8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729 868,7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3 860 857,7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1 444 567,7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1 444 567,7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1 077 905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790 827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694 936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20 548 613,5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628 969,5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17 463 662,0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133 813,5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1 587 356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2 027 863,5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7 120 903,1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2 787 105,6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1 157 406,7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5 164 272,6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5 164 272,6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1 471 564,3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2 561 850,3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5 482 268,7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2 682 195,1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1 719 639,4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901 468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24 097 077,7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24 097 077,7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242 822,6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2013 жылғы 13 желтоқсандағы</w:t>
            </w:r>
            <w:r>
              <w:br/>
            </w:r>
            <w:r>
              <w:rPr>
                <w:rFonts w:ascii="Times New Roman"/>
                <w:b w:val="false"/>
                <w:i w:val="false"/>
                <w:color w:val="000000"/>
                <w:sz w:val="20"/>
              </w:rPr>
              <w:t xml:space="preserve">
№ 23/1 шешіміне </w:t>
            </w:r>
            <w:r>
              <w:br/>
            </w:r>
            <w:r>
              <w:rPr>
                <w:rFonts w:ascii="Times New Roman"/>
                <w:b w:val="false"/>
                <w:i w:val="false"/>
                <w:color w:val="000000"/>
                <w:sz w:val="20"/>
              </w:rPr>
              <w:t xml:space="preserve">
2-қосымша </w:t>
            </w:r>
          </w:p>
        </w:tc>
      </w:tr>
    </w:tbl>
    <w:p>
      <w:pPr>
        <w:spacing w:after="0"/>
        <w:ind w:left="0"/>
        <w:jc w:val="left"/>
      </w:pPr>
      <w:r>
        <w:rPr>
          <w:rFonts w:ascii="Times New Roman"/>
          <w:b/>
          <w:i w:val="false"/>
          <w:color w:val="000000"/>
        </w:rPr>
        <w:t xml:space="preserve"> 2015 жылға арналған Солтүстік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121"/>
        <w:gridCol w:w="2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73 793 641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12 812 224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11 456 214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11 456 214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60 874 788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2 155 535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2 155 535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58 719 253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58 719 253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73 793 741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4 070 317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4 070 317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3 922 992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6 164 131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4 960 217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2 363 264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716 311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903 404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771 874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2 084 457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17 603 381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16 035 148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4 210 386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4 210 386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6 272 793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5 911 814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5 911 814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23 555 294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23 555 294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23 555 294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Солтүстік Қазақстан облыстық</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2013 жылғы 13 желтоқсандағы</w:t>
            </w:r>
            <w:r>
              <w:br/>
            </w:r>
            <w:r>
              <w:rPr>
                <w:rFonts w:ascii="Times New Roman"/>
                <w:b w:val="false"/>
                <w:i w:val="false"/>
                <w:color w:val="000000"/>
                <w:sz w:val="20"/>
              </w:rPr>
              <w:t xml:space="preserve">
№ 23/1 шешіміне </w:t>
            </w:r>
            <w:r>
              <w:br/>
            </w:r>
            <w:r>
              <w:rPr>
                <w:rFonts w:ascii="Times New Roman"/>
                <w:b w:val="false"/>
                <w:i w:val="false"/>
                <w:color w:val="000000"/>
                <w:sz w:val="20"/>
              </w:rPr>
              <w:t xml:space="preserve">
3-қосымша </w:t>
            </w:r>
          </w:p>
          <w:bookmarkEnd w:id="3"/>
        </w:tc>
      </w:tr>
    </w:tbl>
    <w:p>
      <w:pPr>
        <w:spacing w:after="0"/>
        <w:ind w:left="0"/>
        <w:jc w:val="left"/>
      </w:pPr>
      <w:r>
        <w:rPr>
          <w:rFonts w:ascii="Times New Roman"/>
          <w:b/>
          <w:i w:val="false"/>
          <w:color w:val="000000"/>
        </w:rPr>
        <w:t xml:space="preserve"> 2016 жылға арналған Солтүстік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162"/>
        <w:gridCol w:w="1162"/>
        <w:gridCol w:w="6121"/>
        <w:gridCol w:w="29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74 649 805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13 758 077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12 307 332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12 307 332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60 783 044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3 312 108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3 312 108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57 470 936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57 470 936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74 649 905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875 321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4 114 264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4 114 264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3 966 939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6 162 979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4 943 211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2 972 938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1 005 395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6 422 173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6 422 173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2 433 883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716 311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721 499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2 162 161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18 050 545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16 472 898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970 853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5 767 095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4 504 789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4 504 789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1 788 825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5 939 571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5 939 571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23 246 969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23 246 969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23 246 969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Солтүстік Қазақстан облыстық</w:t>
            </w:r>
            <w:r>
              <w:br/>
            </w:r>
            <w:r>
              <w:rPr>
                <w:rFonts w:ascii="Times New Roman"/>
                <w:b w:val="false"/>
                <w:i w:val="false"/>
                <w:color w:val="000000"/>
                <w:sz w:val="20"/>
              </w:rPr>
              <w:t xml:space="preserve">
мәслихат сессиясының </w:t>
            </w:r>
            <w:r>
              <w:br/>
            </w:r>
            <w:r>
              <w:rPr>
                <w:rFonts w:ascii="Times New Roman"/>
                <w:b w:val="false"/>
                <w:i w:val="false"/>
                <w:color w:val="000000"/>
                <w:sz w:val="20"/>
              </w:rPr>
              <w:t>
2013 жылғы 13 желтоқсандағы</w:t>
            </w:r>
            <w:r>
              <w:br/>
            </w:r>
            <w:r>
              <w:rPr>
                <w:rFonts w:ascii="Times New Roman"/>
                <w:b w:val="false"/>
                <w:i w:val="false"/>
                <w:color w:val="000000"/>
                <w:sz w:val="20"/>
              </w:rPr>
              <w:t xml:space="preserve">
№ 23/1 шешіміне </w:t>
            </w:r>
            <w:r>
              <w:br/>
            </w:r>
            <w:r>
              <w:rPr>
                <w:rFonts w:ascii="Times New Roman"/>
                <w:b w:val="false"/>
                <w:i w:val="false"/>
                <w:color w:val="000000"/>
                <w:sz w:val="20"/>
              </w:rPr>
              <w:t xml:space="preserve">
4-қосымша </w:t>
            </w:r>
          </w:p>
          <w:bookmarkEnd w:id="4"/>
        </w:tc>
      </w:tr>
    </w:tbl>
    <w:p>
      <w:pPr>
        <w:spacing w:after="0"/>
        <w:ind w:left="0"/>
        <w:jc w:val="left"/>
      </w:pPr>
      <w:r>
        <w:rPr>
          <w:rFonts w:ascii="Times New Roman"/>
          <w:b/>
          <w:i w:val="false"/>
          <w:color w:val="000000"/>
        </w:rPr>
        <w:t xml:space="preserve"> 2014 жылға арналған жергілікті бюджеттердің атқарылуы барысында секвестрлеуге жатпайтын жергілікті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ЖИТС алдын алу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бойынша қызмет көрсету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Солтүстік Қазақстан облыстық мәслихат сессиясының</w:t>
            </w:r>
          </w:p>
          <w:bookmarkEnd w:id="5"/>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13 желтоқсандағы № 23/1 шешіміне </w:t>
            </w:r>
            <w:r>
              <w:br/>
            </w:r>
            <w:r>
              <w:rPr>
                <w:rFonts w:ascii="Times New Roman"/>
                <w:b w:val="false"/>
                <w:i w:val="false"/>
                <w:color w:val="000000"/>
                <w:sz w:val="20"/>
              </w:rPr>
              <w:t>
5-қосымша</w:t>
            </w:r>
          </w:p>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 және 2013 жылы пайдаланылмаған республикалық және облыстық бюджеттерден нысаналы трансферттерді қайтару, сондай-ақ республикалық бюджеттен берілген қарыздар бойынша сыйақыны және басқа төлемдерді төлеу бойынша жергілікті атқарушы органдардың қарызына қызмет көрсету, жоғары түрған бюджет алдында жергілікті атқарушы органының қарызын өтеу есебінен облыстық бюджет шығыстары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мәслихатының 13.11.2014 </w:t>
      </w:r>
      <w:r>
        <w:rPr>
          <w:rFonts w:ascii="Times New Roman"/>
          <w:b w:val="false"/>
          <w:i w:val="false"/>
          <w:color w:val="ff0000"/>
          <w:sz w:val="28"/>
        </w:rPr>
        <w:t>N 30/7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p>
    <w:bookmarkStart w:name="z379" w:id="6"/>
    <w:p>
      <w:pPr>
        <w:spacing w:after="0"/>
        <w:ind w:left="0"/>
        <w:jc w:val="left"/>
      </w:pPr>
      <w:r>
        <w:rPr>
          <w:rFonts w:ascii="Times New Roman"/>
          <w:b/>
          <w:i w:val="false"/>
          <w:color w:val="000000"/>
        </w:rPr>
        <w:t xml:space="preserve"> 
Кірістер:</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01"/>
        <w:gridCol w:w="774"/>
        <w:gridCol w:w="1201"/>
        <w:gridCol w:w="3928"/>
        <w:gridCol w:w="44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
          <w:p>
            <w:pPr>
              <w:spacing w:after="20"/>
              <w:ind w:left="20"/>
              <w:jc w:val="both"/>
            </w:pPr>
            <w:r>
              <w:rPr>
                <w:rFonts w:ascii="Times New Roman"/>
                <w:b w:val="false"/>
                <w:i w:val="false"/>
                <w:color w:val="000000"/>
                <w:sz w:val="20"/>
              </w:rPr>
              <w:t xml:space="preserve">
санаты </w:t>
            </w:r>
          </w:p>
          <w:bookmarkEnd w:id="7"/>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
          <w:p>
            <w:pPr>
              <w:spacing w:after="20"/>
              <w:ind w:left="20"/>
              <w:jc w:val="both"/>
            </w:pPr>
            <w:r>
              <w:rPr>
                <w:rFonts w:ascii="Times New Roman"/>
                <w:b w:val="false"/>
                <w:i w:val="false"/>
                <w:color w:val="000000"/>
                <w:sz w:val="20"/>
              </w:rPr>
              <w:t>
 </w:t>
            </w:r>
          </w:p>
          <w:bookmarkEnd w:id="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9"/>
          <w:p>
            <w:pPr>
              <w:spacing w:after="20"/>
              <w:ind w:left="20"/>
              <w:jc w:val="both"/>
            </w:pPr>
            <w:r>
              <w:rPr>
                <w:rFonts w:ascii="Times New Roman"/>
                <w:b w:val="false"/>
                <w:i w:val="false"/>
                <w:color w:val="000000"/>
                <w:sz w:val="20"/>
              </w:rPr>
              <w:t>
 </w:t>
            </w:r>
          </w:p>
          <w:bookmarkEnd w:id="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0"/>
          <w:p>
            <w:pPr>
              <w:spacing w:after="20"/>
              <w:ind w:left="20"/>
              <w:jc w:val="both"/>
            </w:pPr>
            <w:r>
              <w:rPr>
                <w:rFonts w:ascii="Times New Roman"/>
                <w:b w:val="false"/>
                <w:i w:val="false"/>
                <w:color w:val="000000"/>
                <w:sz w:val="20"/>
              </w:rPr>
              <w:t>
 </w:t>
            </w:r>
          </w:p>
          <w:bookmarkEnd w:id="1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
          <w:p>
            <w:pPr>
              <w:spacing w:after="20"/>
              <w:ind w:left="20"/>
              <w:jc w:val="both"/>
            </w:pPr>
            <w:r>
              <w:rPr>
                <w:rFonts w:ascii="Times New Roman"/>
                <w:b w:val="false"/>
                <w:i w:val="false"/>
                <w:color w:val="000000"/>
                <w:sz w:val="20"/>
              </w:rPr>
              <w:t>
2</w:t>
            </w:r>
          </w:p>
          <w:bookmarkEnd w:id="1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
          <w:p>
            <w:pPr>
              <w:spacing w:after="20"/>
              <w:ind w:left="20"/>
              <w:jc w:val="both"/>
            </w:pPr>
            <w:r>
              <w:rPr>
                <w:rFonts w:ascii="Times New Roman"/>
                <w:b w:val="false"/>
                <w:i w:val="false"/>
                <w:color w:val="000000"/>
                <w:sz w:val="20"/>
              </w:rPr>
              <w:t>
 </w:t>
            </w:r>
          </w:p>
          <w:bookmarkEnd w:id="1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
          <w:p>
            <w:pPr>
              <w:spacing w:after="20"/>
              <w:ind w:left="20"/>
              <w:jc w:val="both"/>
            </w:pPr>
            <w:r>
              <w:rPr>
                <w:rFonts w:ascii="Times New Roman"/>
                <w:b w:val="false"/>
                <w:i w:val="false"/>
                <w:color w:val="000000"/>
                <w:sz w:val="20"/>
              </w:rPr>
              <w:t>
 </w:t>
            </w:r>
          </w:p>
          <w:bookmarkEnd w:id="1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
          <w:p>
            <w:pPr>
              <w:spacing w:after="20"/>
              <w:ind w:left="20"/>
              <w:jc w:val="both"/>
            </w:pPr>
            <w:r>
              <w:rPr>
                <w:rFonts w:ascii="Times New Roman"/>
                <w:b w:val="false"/>
                <w:i w:val="false"/>
                <w:color w:val="000000"/>
                <w:sz w:val="20"/>
              </w:rPr>
              <w:t>
 </w:t>
            </w:r>
          </w:p>
          <w:bookmarkEnd w:id="1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
          <w:p>
            <w:pPr>
              <w:spacing w:after="20"/>
              <w:ind w:left="20"/>
              <w:jc w:val="both"/>
            </w:pPr>
            <w:r>
              <w:rPr>
                <w:rFonts w:ascii="Times New Roman"/>
                <w:b w:val="false"/>
                <w:i w:val="false"/>
                <w:color w:val="000000"/>
                <w:sz w:val="20"/>
              </w:rPr>
              <w:t>
 </w:t>
            </w:r>
          </w:p>
          <w:bookmarkEnd w:id="1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
          <w:p>
            <w:pPr>
              <w:spacing w:after="20"/>
              <w:ind w:left="20"/>
              <w:jc w:val="both"/>
            </w:pPr>
            <w:r>
              <w:rPr>
                <w:rFonts w:ascii="Times New Roman"/>
                <w:b w:val="false"/>
                <w:i w:val="false"/>
                <w:color w:val="000000"/>
                <w:sz w:val="20"/>
              </w:rPr>
              <w:t>
 </w:t>
            </w:r>
          </w:p>
          <w:bookmarkEnd w:id="1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
          <w:p>
            <w:pPr>
              <w:spacing w:after="20"/>
              <w:ind w:left="20"/>
              <w:jc w:val="both"/>
            </w:pPr>
            <w:r>
              <w:rPr>
                <w:rFonts w:ascii="Times New Roman"/>
                <w:b w:val="false"/>
                <w:i w:val="false"/>
                <w:color w:val="000000"/>
                <w:sz w:val="20"/>
              </w:rPr>
              <w:t>
 </w:t>
            </w:r>
          </w:p>
          <w:bookmarkEnd w:id="1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
          <w:p>
            <w:pPr>
              <w:spacing w:after="20"/>
              <w:ind w:left="20"/>
              <w:jc w:val="both"/>
            </w:pPr>
            <w:r>
              <w:rPr>
                <w:rFonts w:ascii="Times New Roman"/>
                <w:b w:val="false"/>
                <w:i w:val="false"/>
                <w:color w:val="000000"/>
                <w:sz w:val="20"/>
              </w:rPr>
              <w:t>
 </w:t>
            </w:r>
          </w:p>
          <w:bookmarkEnd w:id="1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
          <w:p>
            <w:pPr>
              <w:spacing w:after="20"/>
              <w:ind w:left="20"/>
              <w:jc w:val="both"/>
            </w:pPr>
            <w:r>
              <w:rPr>
                <w:rFonts w:ascii="Times New Roman"/>
                <w:b w:val="false"/>
                <w:i w:val="false"/>
                <w:color w:val="000000"/>
                <w:sz w:val="20"/>
              </w:rPr>
              <w:t>
 </w:t>
            </w:r>
          </w:p>
          <w:bookmarkEnd w:id="1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0"/>
          <w:p>
            <w:pPr>
              <w:spacing w:after="20"/>
              <w:ind w:left="20"/>
              <w:jc w:val="both"/>
            </w:pPr>
            <w:r>
              <w:rPr>
                <w:rFonts w:ascii="Times New Roman"/>
                <w:b w:val="false"/>
                <w:i w:val="false"/>
                <w:color w:val="000000"/>
                <w:sz w:val="20"/>
              </w:rPr>
              <w:t>
 </w:t>
            </w:r>
          </w:p>
          <w:bookmarkEnd w:id="2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
          <w:p>
            <w:pPr>
              <w:spacing w:after="20"/>
              <w:ind w:left="20"/>
              <w:jc w:val="both"/>
            </w:pPr>
            <w:r>
              <w:rPr>
                <w:rFonts w:ascii="Times New Roman"/>
                <w:b w:val="false"/>
                <w:i w:val="false"/>
                <w:color w:val="000000"/>
                <w:sz w:val="20"/>
              </w:rPr>
              <w:t>
 </w:t>
            </w:r>
          </w:p>
          <w:bookmarkEnd w:id="2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
          <w:p>
            <w:pPr>
              <w:spacing w:after="20"/>
              <w:ind w:left="20"/>
              <w:jc w:val="both"/>
            </w:pPr>
            <w:r>
              <w:rPr>
                <w:rFonts w:ascii="Times New Roman"/>
                <w:b w:val="false"/>
                <w:i w:val="false"/>
                <w:color w:val="000000"/>
                <w:sz w:val="20"/>
              </w:rPr>
              <w:t>
 </w:t>
            </w:r>
          </w:p>
          <w:bookmarkEnd w:id="2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
          <w:p>
            <w:pPr>
              <w:spacing w:after="20"/>
              <w:ind w:left="20"/>
              <w:jc w:val="both"/>
            </w:pPr>
            <w:r>
              <w:rPr>
                <w:rFonts w:ascii="Times New Roman"/>
                <w:b w:val="false"/>
                <w:i w:val="false"/>
                <w:color w:val="000000"/>
                <w:sz w:val="20"/>
              </w:rPr>
              <w:t>
 </w:t>
            </w:r>
          </w:p>
          <w:bookmarkEnd w:id="2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4"/>
          <w:p>
            <w:pPr>
              <w:spacing w:after="20"/>
              <w:ind w:left="20"/>
              <w:jc w:val="both"/>
            </w:pPr>
            <w:r>
              <w:rPr>
                <w:rFonts w:ascii="Times New Roman"/>
                <w:b w:val="false"/>
                <w:i w:val="false"/>
                <w:color w:val="000000"/>
                <w:sz w:val="20"/>
              </w:rPr>
              <w:t>
 </w:t>
            </w:r>
          </w:p>
          <w:bookmarkEnd w:id="2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
          <w:p>
            <w:pPr>
              <w:spacing w:after="20"/>
              <w:ind w:left="20"/>
              <w:jc w:val="both"/>
            </w:pPr>
            <w:r>
              <w:rPr>
                <w:rFonts w:ascii="Times New Roman"/>
                <w:b w:val="false"/>
                <w:i w:val="false"/>
                <w:color w:val="000000"/>
                <w:sz w:val="20"/>
              </w:rPr>
              <w:t>
 </w:t>
            </w:r>
          </w:p>
          <w:bookmarkEnd w:id="2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
          <w:p>
            <w:pPr>
              <w:spacing w:after="20"/>
              <w:ind w:left="20"/>
              <w:jc w:val="both"/>
            </w:pPr>
            <w:r>
              <w:rPr>
                <w:rFonts w:ascii="Times New Roman"/>
                <w:b w:val="false"/>
                <w:i w:val="false"/>
                <w:color w:val="000000"/>
                <w:sz w:val="20"/>
              </w:rPr>
              <w:t>
 </w:t>
            </w:r>
          </w:p>
          <w:bookmarkEnd w:id="2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
          <w:p>
            <w:pPr>
              <w:spacing w:after="20"/>
              <w:ind w:left="20"/>
              <w:jc w:val="both"/>
            </w:pPr>
            <w:r>
              <w:rPr>
                <w:rFonts w:ascii="Times New Roman"/>
                <w:b w:val="false"/>
                <w:i w:val="false"/>
                <w:color w:val="000000"/>
                <w:sz w:val="20"/>
              </w:rPr>
              <w:t>
 </w:t>
            </w:r>
          </w:p>
          <w:bookmarkEnd w:id="2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
          <w:p>
            <w:pPr>
              <w:spacing w:after="20"/>
              <w:ind w:left="20"/>
              <w:jc w:val="both"/>
            </w:pPr>
            <w:r>
              <w:rPr>
                <w:rFonts w:ascii="Times New Roman"/>
                <w:b w:val="false"/>
                <w:i w:val="false"/>
                <w:color w:val="000000"/>
                <w:sz w:val="20"/>
              </w:rPr>
              <w:t>
 </w:t>
            </w:r>
          </w:p>
          <w:bookmarkEnd w:id="2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
          <w:p>
            <w:pPr>
              <w:spacing w:after="20"/>
              <w:ind w:left="20"/>
              <w:jc w:val="both"/>
            </w:pPr>
            <w:r>
              <w:rPr>
                <w:rFonts w:ascii="Times New Roman"/>
                <w:b w:val="false"/>
                <w:i w:val="false"/>
                <w:color w:val="000000"/>
                <w:sz w:val="20"/>
              </w:rPr>
              <w:t>
 </w:t>
            </w:r>
          </w:p>
          <w:bookmarkEnd w:id="2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
          <w:p>
            <w:pPr>
              <w:spacing w:after="20"/>
              <w:ind w:left="20"/>
              <w:jc w:val="both"/>
            </w:pPr>
            <w:r>
              <w:rPr>
                <w:rFonts w:ascii="Times New Roman"/>
                <w:b w:val="false"/>
                <w:i w:val="false"/>
                <w:color w:val="000000"/>
                <w:sz w:val="20"/>
              </w:rPr>
              <w:t>
 </w:t>
            </w:r>
          </w:p>
          <w:bookmarkEnd w:id="3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
          <w:p>
            <w:pPr>
              <w:spacing w:after="20"/>
              <w:ind w:left="20"/>
              <w:jc w:val="both"/>
            </w:pPr>
            <w:r>
              <w:rPr>
                <w:rFonts w:ascii="Times New Roman"/>
                <w:b w:val="false"/>
                <w:i w:val="false"/>
                <w:color w:val="000000"/>
                <w:sz w:val="20"/>
              </w:rPr>
              <w:t>
2</w:t>
            </w:r>
          </w:p>
          <w:bookmarkEnd w:id="3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
          <w:p>
            <w:pPr>
              <w:spacing w:after="20"/>
              <w:ind w:left="20"/>
              <w:jc w:val="both"/>
            </w:pPr>
            <w:r>
              <w:rPr>
                <w:rFonts w:ascii="Times New Roman"/>
                <w:b w:val="false"/>
                <w:i w:val="false"/>
                <w:color w:val="000000"/>
                <w:sz w:val="20"/>
              </w:rPr>
              <w:t>
 </w:t>
            </w:r>
          </w:p>
          <w:bookmarkEnd w:id="3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
          <w:p>
            <w:pPr>
              <w:spacing w:after="20"/>
              <w:ind w:left="20"/>
              <w:jc w:val="both"/>
            </w:pPr>
            <w:r>
              <w:rPr>
                <w:rFonts w:ascii="Times New Roman"/>
                <w:b w:val="false"/>
                <w:i w:val="false"/>
                <w:color w:val="000000"/>
                <w:sz w:val="20"/>
              </w:rPr>
              <w:t>
 </w:t>
            </w:r>
          </w:p>
          <w:bookmarkEnd w:id="3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
          <w:p>
            <w:pPr>
              <w:spacing w:after="20"/>
              <w:ind w:left="20"/>
              <w:jc w:val="both"/>
            </w:pPr>
            <w:r>
              <w:rPr>
                <w:rFonts w:ascii="Times New Roman"/>
                <w:b w:val="false"/>
                <w:i w:val="false"/>
                <w:color w:val="000000"/>
                <w:sz w:val="20"/>
              </w:rPr>
              <w:t>
 </w:t>
            </w:r>
          </w:p>
          <w:bookmarkEnd w:id="3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
          <w:p>
            <w:pPr>
              <w:spacing w:after="20"/>
              <w:ind w:left="20"/>
              <w:jc w:val="both"/>
            </w:pPr>
            <w:r>
              <w:rPr>
                <w:rFonts w:ascii="Times New Roman"/>
                <w:b w:val="false"/>
                <w:i w:val="false"/>
                <w:color w:val="000000"/>
                <w:sz w:val="20"/>
              </w:rPr>
              <w:t>
4</w:t>
            </w:r>
          </w:p>
          <w:bookmarkEnd w:id="3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
          <w:p>
            <w:pPr>
              <w:spacing w:after="20"/>
              <w:ind w:left="20"/>
              <w:jc w:val="both"/>
            </w:pPr>
            <w:r>
              <w:rPr>
                <w:rFonts w:ascii="Times New Roman"/>
                <w:b w:val="false"/>
                <w:i w:val="false"/>
                <w:color w:val="000000"/>
                <w:sz w:val="20"/>
              </w:rPr>
              <w:t>
 </w:t>
            </w:r>
          </w:p>
          <w:bookmarkEnd w:id="3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
          <w:p>
            <w:pPr>
              <w:spacing w:after="20"/>
              <w:ind w:left="20"/>
              <w:jc w:val="both"/>
            </w:pPr>
            <w:r>
              <w:rPr>
                <w:rFonts w:ascii="Times New Roman"/>
                <w:b w:val="false"/>
                <w:i w:val="false"/>
                <w:color w:val="000000"/>
                <w:sz w:val="20"/>
              </w:rPr>
              <w:t>
 </w:t>
            </w:r>
          </w:p>
          <w:bookmarkEnd w:id="3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
          <w:p>
            <w:pPr>
              <w:spacing w:after="20"/>
              <w:ind w:left="20"/>
              <w:jc w:val="both"/>
            </w:pPr>
            <w:r>
              <w:rPr>
                <w:rFonts w:ascii="Times New Roman"/>
                <w:b w:val="false"/>
                <w:i w:val="false"/>
                <w:color w:val="000000"/>
                <w:sz w:val="20"/>
              </w:rPr>
              <w:t>
 </w:t>
            </w:r>
          </w:p>
          <w:bookmarkEnd w:id="3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
          <w:p>
            <w:pPr>
              <w:spacing w:after="20"/>
              <w:ind w:left="20"/>
              <w:jc w:val="both"/>
            </w:pPr>
            <w:r>
              <w:rPr>
                <w:rFonts w:ascii="Times New Roman"/>
                <w:b w:val="false"/>
                <w:i w:val="false"/>
                <w:color w:val="000000"/>
                <w:sz w:val="20"/>
              </w:rPr>
              <w:t>
 </w:t>
            </w:r>
          </w:p>
          <w:bookmarkEnd w:id="3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
          <w:p>
            <w:pPr>
              <w:spacing w:after="20"/>
              <w:ind w:left="20"/>
              <w:jc w:val="both"/>
            </w:pPr>
            <w:r>
              <w:rPr>
                <w:rFonts w:ascii="Times New Roman"/>
                <w:b w:val="false"/>
                <w:i w:val="false"/>
                <w:color w:val="000000"/>
                <w:sz w:val="20"/>
              </w:rPr>
              <w:t>
 </w:t>
            </w:r>
          </w:p>
          <w:bookmarkEnd w:id="4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1"/>
          <w:p>
            <w:pPr>
              <w:spacing w:after="20"/>
              <w:ind w:left="20"/>
              <w:jc w:val="both"/>
            </w:pPr>
            <w:r>
              <w:rPr>
                <w:rFonts w:ascii="Times New Roman"/>
                <w:b w:val="false"/>
                <w:i w:val="false"/>
                <w:color w:val="000000"/>
                <w:sz w:val="20"/>
              </w:rPr>
              <w:t>
 </w:t>
            </w:r>
          </w:p>
          <w:bookmarkEnd w:id="4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2"/>
          <w:p>
            <w:pPr>
              <w:spacing w:after="20"/>
              <w:ind w:left="20"/>
              <w:jc w:val="both"/>
            </w:pPr>
            <w:r>
              <w:rPr>
                <w:rFonts w:ascii="Times New Roman"/>
                <w:b w:val="false"/>
                <w:i w:val="false"/>
                <w:color w:val="000000"/>
                <w:sz w:val="20"/>
              </w:rPr>
              <w:t>
 </w:t>
            </w:r>
          </w:p>
          <w:bookmarkEnd w:id="4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3"/>
          <w:p>
            <w:pPr>
              <w:spacing w:after="20"/>
              <w:ind w:left="20"/>
              <w:jc w:val="both"/>
            </w:pPr>
            <w:r>
              <w:rPr>
                <w:rFonts w:ascii="Times New Roman"/>
                <w:b w:val="false"/>
                <w:i w:val="false"/>
                <w:color w:val="000000"/>
                <w:sz w:val="20"/>
              </w:rPr>
              <w:t>
 </w:t>
            </w:r>
          </w:p>
          <w:bookmarkEnd w:id="4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4"/>
          <w:p>
            <w:pPr>
              <w:spacing w:after="20"/>
              <w:ind w:left="20"/>
              <w:jc w:val="both"/>
            </w:pPr>
            <w:r>
              <w:rPr>
                <w:rFonts w:ascii="Times New Roman"/>
                <w:b w:val="false"/>
                <w:i w:val="false"/>
                <w:color w:val="000000"/>
                <w:sz w:val="20"/>
              </w:rPr>
              <w:t>
 </w:t>
            </w:r>
          </w:p>
          <w:bookmarkEnd w:id="4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5"/>
          <w:p>
            <w:pPr>
              <w:spacing w:after="20"/>
              <w:ind w:left="20"/>
              <w:jc w:val="both"/>
            </w:pPr>
            <w:r>
              <w:rPr>
                <w:rFonts w:ascii="Times New Roman"/>
                <w:b w:val="false"/>
                <w:i w:val="false"/>
                <w:color w:val="000000"/>
                <w:sz w:val="20"/>
              </w:rPr>
              <w:t>
 </w:t>
            </w:r>
          </w:p>
          <w:bookmarkEnd w:id="4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6"/>
          <w:p>
            <w:pPr>
              <w:spacing w:after="20"/>
              <w:ind w:left="20"/>
              <w:jc w:val="both"/>
            </w:pPr>
            <w:r>
              <w:rPr>
                <w:rFonts w:ascii="Times New Roman"/>
                <w:b w:val="false"/>
                <w:i w:val="false"/>
                <w:color w:val="000000"/>
                <w:sz w:val="20"/>
              </w:rPr>
              <w:t>
 </w:t>
            </w:r>
          </w:p>
          <w:bookmarkEnd w:id="4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7"/>
          <w:p>
            <w:pPr>
              <w:spacing w:after="20"/>
              <w:ind w:left="20"/>
              <w:jc w:val="both"/>
            </w:pPr>
            <w:r>
              <w:rPr>
                <w:rFonts w:ascii="Times New Roman"/>
                <w:b w:val="false"/>
                <w:i w:val="false"/>
                <w:color w:val="000000"/>
                <w:sz w:val="20"/>
              </w:rPr>
              <w:t xml:space="preserve">
санаты </w:t>
            </w:r>
          </w:p>
          <w:bookmarkEnd w:id="47"/>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8"/>
          <w:p>
            <w:pPr>
              <w:spacing w:after="20"/>
              <w:ind w:left="20"/>
              <w:jc w:val="both"/>
            </w:pPr>
            <w:r>
              <w:rPr>
                <w:rFonts w:ascii="Times New Roman"/>
                <w:b w:val="false"/>
                <w:i w:val="false"/>
                <w:color w:val="000000"/>
                <w:sz w:val="20"/>
              </w:rPr>
              <w:t>
 </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9"/>
          <w:p>
            <w:pPr>
              <w:spacing w:after="20"/>
              <w:ind w:left="20"/>
              <w:jc w:val="both"/>
            </w:pPr>
            <w:r>
              <w:rPr>
                <w:rFonts w:ascii="Times New Roman"/>
                <w:b w:val="false"/>
                <w:i w:val="false"/>
                <w:color w:val="000000"/>
                <w:sz w:val="20"/>
              </w:rPr>
              <w:t>
 </w:t>
            </w:r>
          </w:p>
          <w:bookmarkEnd w:id="4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50"/>
          <w:p>
            <w:pPr>
              <w:spacing w:after="20"/>
              <w:ind w:left="20"/>
              <w:jc w:val="both"/>
            </w:pPr>
            <w:r>
              <w:rPr>
                <w:rFonts w:ascii="Times New Roman"/>
                <w:b w:val="false"/>
                <w:i w:val="false"/>
                <w:color w:val="000000"/>
                <w:sz w:val="20"/>
              </w:rPr>
              <w:t>
 </w:t>
            </w:r>
          </w:p>
          <w:bookmarkEnd w:id="5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51"/>
          <w:p>
            <w:pPr>
              <w:spacing w:after="20"/>
              <w:ind w:left="20"/>
              <w:jc w:val="both"/>
            </w:pPr>
            <w:r>
              <w:rPr>
                <w:rFonts w:ascii="Times New Roman"/>
                <w:b w:val="false"/>
                <w:i w:val="false"/>
                <w:color w:val="000000"/>
                <w:sz w:val="20"/>
              </w:rPr>
              <w:t>
 </w:t>
            </w:r>
          </w:p>
          <w:bookmarkEnd w:id="5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2"/>
          <w:p>
            <w:pPr>
              <w:spacing w:after="20"/>
              <w:ind w:left="20"/>
              <w:jc w:val="both"/>
            </w:pPr>
            <w:r>
              <w:rPr>
                <w:rFonts w:ascii="Times New Roman"/>
                <w:b w:val="false"/>
                <w:i w:val="false"/>
                <w:color w:val="000000"/>
                <w:sz w:val="20"/>
              </w:rPr>
              <w:t>
 </w:t>
            </w:r>
          </w:p>
          <w:bookmarkEnd w:id="5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3"/>
          <w:p>
            <w:pPr>
              <w:spacing w:after="20"/>
              <w:ind w:left="20"/>
              <w:jc w:val="both"/>
            </w:pPr>
            <w:r>
              <w:rPr>
                <w:rFonts w:ascii="Times New Roman"/>
                <w:b w:val="false"/>
                <w:i w:val="false"/>
                <w:color w:val="000000"/>
                <w:sz w:val="20"/>
              </w:rPr>
              <w:t>
 </w:t>
            </w:r>
          </w:p>
          <w:bookmarkEnd w:id="5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54"/>
          <w:p>
            <w:pPr>
              <w:spacing w:after="20"/>
              <w:ind w:left="20"/>
              <w:jc w:val="both"/>
            </w:pPr>
            <w:r>
              <w:rPr>
                <w:rFonts w:ascii="Times New Roman"/>
                <w:b w:val="false"/>
                <w:i w:val="false"/>
                <w:color w:val="000000"/>
                <w:sz w:val="20"/>
              </w:rPr>
              <w:t>
 </w:t>
            </w:r>
          </w:p>
          <w:bookmarkEnd w:id="5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5"/>
          <w:p>
            <w:pPr>
              <w:spacing w:after="20"/>
              <w:ind w:left="20"/>
              <w:jc w:val="both"/>
            </w:pPr>
            <w:r>
              <w:rPr>
                <w:rFonts w:ascii="Times New Roman"/>
                <w:b w:val="false"/>
                <w:i w:val="false"/>
                <w:color w:val="000000"/>
                <w:sz w:val="20"/>
              </w:rPr>
              <w:t>
 </w:t>
            </w:r>
          </w:p>
          <w:bookmarkEnd w:id="5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56"/>
          <w:p>
            <w:pPr>
              <w:spacing w:after="20"/>
              <w:ind w:left="20"/>
              <w:jc w:val="both"/>
            </w:pPr>
            <w:r>
              <w:rPr>
                <w:rFonts w:ascii="Times New Roman"/>
                <w:b w:val="false"/>
                <w:i w:val="false"/>
                <w:color w:val="000000"/>
                <w:sz w:val="20"/>
              </w:rPr>
              <w:t>
 </w:t>
            </w:r>
          </w:p>
          <w:bookmarkEnd w:id="5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7"/>
          <w:p>
            <w:pPr>
              <w:spacing w:after="20"/>
              <w:ind w:left="20"/>
              <w:jc w:val="both"/>
            </w:pPr>
            <w:r>
              <w:rPr>
                <w:rFonts w:ascii="Times New Roman"/>
                <w:b w:val="false"/>
                <w:i w:val="false"/>
                <w:color w:val="000000"/>
                <w:sz w:val="20"/>
              </w:rPr>
              <w:t>
 </w:t>
            </w:r>
          </w:p>
          <w:bookmarkEnd w:id="5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8"/>
          <w:p>
            <w:pPr>
              <w:spacing w:after="20"/>
              <w:ind w:left="20"/>
              <w:jc w:val="both"/>
            </w:pPr>
            <w:r>
              <w:rPr>
                <w:rFonts w:ascii="Times New Roman"/>
                <w:b w:val="false"/>
                <w:i w:val="false"/>
                <w:color w:val="000000"/>
                <w:sz w:val="20"/>
              </w:rPr>
              <w:t>
 </w:t>
            </w:r>
          </w:p>
          <w:bookmarkEnd w:id="5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9"/>
          <w:p>
            <w:pPr>
              <w:spacing w:after="20"/>
              <w:ind w:left="20"/>
              <w:jc w:val="both"/>
            </w:pPr>
            <w:r>
              <w:rPr>
                <w:rFonts w:ascii="Times New Roman"/>
                <w:b w:val="false"/>
                <w:i w:val="false"/>
                <w:color w:val="000000"/>
                <w:sz w:val="20"/>
              </w:rPr>
              <w:t>
 </w:t>
            </w:r>
          </w:p>
          <w:bookmarkEnd w:id="5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0"/>
          <w:p>
            <w:pPr>
              <w:spacing w:after="20"/>
              <w:ind w:left="20"/>
              <w:jc w:val="both"/>
            </w:pPr>
            <w:r>
              <w:rPr>
                <w:rFonts w:ascii="Times New Roman"/>
                <w:b w:val="false"/>
                <w:i w:val="false"/>
                <w:color w:val="000000"/>
                <w:sz w:val="20"/>
              </w:rPr>
              <w:t>
 </w:t>
            </w:r>
          </w:p>
          <w:bookmarkEnd w:id="6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1"/>
          <w:p>
            <w:pPr>
              <w:spacing w:after="20"/>
              <w:ind w:left="20"/>
              <w:jc w:val="both"/>
            </w:pPr>
            <w:r>
              <w:rPr>
                <w:rFonts w:ascii="Times New Roman"/>
                <w:b w:val="false"/>
                <w:i w:val="false"/>
                <w:color w:val="000000"/>
                <w:sz w:val="20"/>
              </w:rPr>
              <w:t>
 </w:t>
            </w:r>
          </w:p>
          <w:bookmarkEnd w:id="6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2"/>
          <w:p>
            <w:pPr>
              <w:spacing w:after="20"/>
              <w:ind w:left="20"/>
              <w:jc w:val="both"/>
            </w:pPr>
            <w:r>
              <w:rPr>
                <w:rFonts w:ascii="Times New Roman"/>
                <w:b w:val="false"/>
                <w:i w:val="false"/>
                <w:color w:val="000000"/>
                <w:sz w:val="20"/>
              </w:rPr>
              <w:t>
 </w:t>
            </w:r>
          </w:p>
          <w:bookmarkEnd w:id="6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3"/>
          <w:p>
            <w:pPr>
              <w:spacing w:after="20"/>
              <w:ind w:left="20"/>
              <w:jc w:val="both"/>
            </w:pPr>
            <w:r>
              <w:rPr>
                <w:rFonts w:ascii="Times New Roman"/>
                <w:b w:val="false"/>
                <w:i w:val="false"/>
                <w:color w:val="000000"/>
                <w:sz w:val="20"/>
              </w:rPr>
              <w:t>
 </w:t>
            </w:r>
          </w:p>
          <w:bookmarkEnd w:id="6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4"/>
          <w:p>
            <w:pPr>
              <w:spacing w:after="20"/>
              <w:ind w:left="20"/>
              <w:jc w:val="both"/>
            </w:pPr>
            <w:r>
              <w:rPr>
                <w:rFonts w:ascii="Times New Roman"/>
                <w:b w:val="false"/>
                <w:i w:val="false"/>
                <w:color w:val="000000"/>
                <w:sz w:val="20"/>
              </w:rPr>
              <w:t>
 </w:t>
            </w:r>
          </w:p>
          <w:bookmarkEnd w:id="6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65"/>
          <w:p>
            <w:pPr>
              <w:spacing w:after="20"/>
              <w:ind w:left="20"/>
              <w:jc w:val="both"/>
            </w:pPr>
            <w:r>
              <w:rPr>
                <w:rFonts w:ascii="Times New Roman"/>
                <w:b w:val="false"/>
                <w:i w:val="false"/>
                <w:color w:val="000000"/>
                <w:sz w:val="20"/>
              </w:rPr>
              <w:t>
 </w:t>
            </w:r>
          </w:p>
          <w:bookmarkEnd w:id="6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66"/>
          <w:p>
            <w:pPr>
              <w:spacing w:after="20"/>
              <w:ind w:left="20"/>
              <w:jc w:val="both"/>
            </w:pPr>
            <w:r>
              <w:rPr>
                <w:rFonts w:ascii="Times New Roman"/>
                <w:b w:val="false"/>
                <w:i w:val="false"/>
                <w:color w:val="000000"/>
                <w:sz w:val="20"/>
              </w:rPr>
              <w:t>
 </w:t>
            </w:r>
          </w:p>
          <w:bookmarkEnd w:id="6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7"/>
          <w:p>
            <w:pPr>
              <w:spacing w:after="20"/>
              <w:ind w:left="20"/>
              <w:jc w:val="both"/>
            </w:pPr>
            <w:r>
              <w:rPr>
                <w:rFonts w:ascii="Times New Roman"/>
                <w:b w:val="false"/>
                <w:i w:val="false"/>
                <w:color w:val="000000"/>
                <w:sz w:val="20"/>
              </w:rPr>
              <w:t>
 </w:t>
            </w:r>
          </w:p>
          <w:bookmarkEnd w:id="6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8"/>
          <w:p>
            <w:pPr>
              <w:spacing w:after="20"/>
              <w:ind w:left="20"/>
              <w:jc w:val="both"/>
            </w:pPr>
            <w:r>
              <w:rPr>
                <w:rFonts w:ascii="Times New Roman"/>
                <w:b w:val="false"/>
                <w:i w:val="false"/>
                <w:color w:val="000000"/>
                <w:sz w:val="20"/>
              </w:rPr>
              <w:t>
 </w:t>
            </w:r>
          </w:p>
          <w:bookmarkEnd w:id="6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69"/>
          <w:p>
            <w:pPr>
              <w:spacing w:after="20"/>
              <w:ind w:left="20"/>
              <w:jc w:val="both"/>
            </w:pPr>
            <w:r>
              <w:rPr>
                <w:rFonts w:ascii="Times New Roman"/>
                <w:b w:val="false"/>
                <w:i w:val="false"/>
                <w:color w:val="000000"/>
                <w:sz w:val="20"/>
              </w:rPr>
              <w:t>
 </w:t>
            </w:r>
          </w:p>
          <w:bookmarkEnd w:id="6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70"/>
          <w:p>
            <w:pPr>
              <w:spacing w:after="20"/>
              <w:ind w:left="20"/>
              <w:jc w:val="both"/>
            </w:pPr>
            <w:r>
              <w:rPr>
                <w:rFonts w:ascii="Times New Roman"/>
                <w:b w:val="false"/>
                <w:i w:val="false"/>
                <w:color w:val="000000"/>
                <w:sz w:val="20"/>
              </w:rPr>
              <w:t>
 </w:t>
            </w:r>
          </w:p>
          <w:bookmarkEnd w:id="7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71"/>
          <w:p>
            <w:pPr>
              <w:spacing w:after="20"/>
              <w:ind w:left="20"/>
              <w:jc w:val="both"/>
            </w:pPr>
            <w:r>
              <w:rPr>
                <w:rFonts w:ascii="Times New Roman"/>
                <w:b w:val="false"/>
                <w:i w:val="false"/>
                <w:color w:val="000000"/>
                <w:sz w:val="20"/>
              </w:rPr>
              <w:t>
 </w:t>
            </w:r>
          </w:p>
          <w:bookmarkEnd w:id="7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2"/>
          <w:p>
            <w:pPr>
              <w:spacing w:after="20"/>
              <w:ind w:left="20"/>
              <w:jc w:val="both"/>
            </w:pPr>
            <w:r>
              <w:rPr>
                <w:rFonts w:ascii="Times New Roman"/>
                <w:b w:val="false"/>
                <w:i w:val="false"/>
                <w:color w:val="000000"/>
                <w:sz w:val="20"/>
              </w:rPr>
              <w:t>
 </w:t>
            </w:r>
          </w:p>
          <w:bookmarkEnd w:id="7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73"/>
          <w:p>
            <w:pPr>
              <w:spacing w:after="20"/>
              <w:ind w:left="20"/>
              <w:jc w:val="both"/>
            </w:pPr>
            <w:r>
              <w:rPr>
                <w:rFonts w:ascii="Times New Roman"/>
                <w:b w:val="false"/>
                <w:i w:val="false"/>
                <w:color w:val="000000"/>
                <w:sz w:val="20"/>
              </w:rPr>
              <w:t>
5</w:t>
            </w:r>
          </w:p>
          <w:bookmarkEnd w:id="7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4"/>
          <w:p>
            <w:pPr>
              <w:spacing w:after="20"/>
              <w:ind w:left="20"/>
              <w:jc w:val="both"/>
            </w:pPr>
            <w:r>
              <w:rPr>
                <w:rFonts w:ascii="Times New Roman"/>
                <w:b w:val="false"/>
                <w:i w:val="false"/>
                <w:color w:val="000000"/>
                <w:sz w:val="20"/>
              </w:rPr>
              <w:t>
 </w:t>
            </w:r>
          </w:p>
          <w:bookmarkEnd w:id="7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5"/>
          <w:p>
            <w:pPr>
              <w:spacing w:after="20"/>
              <w:ind w:left="20"/>
              <w:jc w:val="both"/>
            </w:pPr>
            <w:r>
              <w:rPr>
                <w:rFonts w:ascii="Times New Roman"/>
                <w:b w:val="false"/>
                <w:i w:val="false"/>
                <w:color w:val="000000"/>
                <w:sz w:val="20"/>
              </w:rPr>
              <w:t>
 </w:t>
            </w:r>
          </w:p>
          <w:bookmarkEnd w:id="7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76"/>
          <w:p>
            <w:pPr>
              <w:spacing w:after="20"/>
              <w:ind w:left="20"/>
              <w:jc w:val="both"/>
            </w:pPr>
            <w:r>
              <w:rPr>
                <w:rFonts w:ascii="Times New Roman"/>
                <w:b w:val="false"/>
                <w:i w:val="false"/>
                <w:color w:val="000000"/>
                <w:sz w:val="20"/>
              </w:rPr>
              <w:t>
 </w:t>
            </w:r>
          </w:p>
          <w:bookmarkEnd w:id="7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77"/>
          <w:p>
            <w:pPr>
              <w:spacing w:after="20"/>
              <w:ind w:left="20"/>
              <w:jc w:val="both"/>
            </w:pPr>
            <w:r>
              <w:rPr>
                <w:rFonts w:ascii="Times New Roman"/>
                <w:b w:val="false"/>
                <w:i w:val="false"/>
                <w:color w:val="000000"/>
                <w:sz w:val="20"/>
              </w:rPr>
              <w:t>
 </w:t>
            </w:r>
          </w:p>
          <w:bookmarkEnd w:id="7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78"/>
          <w:p>
            <w:pPr>
              <w:spacing w:after="20"/>
              <w:ind w:left="20"/>
              <w:jc w:val="both"/>
            </w:pPr>
            <w:r>
              <w:rPr>
                <w:rFonts w:ascii="Times New Roman"/>
                <w:b w:val="false"/>
                <w:i w:val="false"/>
                <w:color w:val="000000"/>
                <w:sz w:val="20"/>
              </w:rPr>
              <w:t>
 </w:t>
            </w:r>
          </w:p>
          <w:bookmarkEnd w:id="7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9"/>
          <w:p>
            <w:pPr>
              <w:spacing w:after="20"/>
              <w:ind w:left="20"/>
              <w:jc w:val="both"/>
            </w:pPr>
            <w:r>
              <w:rPr>
                <w:rFonts w:ascii="Times New Roman"/>
                <w:b w:val="false"/>
                <w:i w:val="false"/>
                <w:color w:val="000000"/>
                <w:sz w:val="20"/>
              </w:rPr>
              <w:t>
 </w:t>
            </w:r>
          </w:p>
          <w:bookmarkEnd w:id="7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0"/>
          <w:p>
            <w:pPr>
              <w:spacing w:after="20"/>
              <w:ind w:left="20"/>
              <w:jc w:val="both"/>
            </w:pPr>
            <w:r>
              <w:rPr>
                <w:rFonts w:ascii="Times New Roman"/>
                <w:b w:val="false"/>
                <w:i w:val="false"/>
                <w:color w:val="000000"/>
                <w:sz w:val="20"/>
              </w:rPr>
              <w:t>
 </w:t>
            </w:r>
          </w:p>
          <w:bookmarkEnd w:id="8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81"/>
          <w:p>
            <w:pPr>
              <w:spacing w:after="20"/>
              <w:ind w:left="20"/>
              <w:jc w:val="both"/>
            </w:pPr>
            <w:r>
              <w:rPr>
                <w:rFonts w:ascii="Times New Roman"/>
                <w:b w:val="false"/>
                <w:i w:val="false"/>
                <w:color w:val="000000"/>
                <w:sz w:val="20"/>
              </w:rPr>
              <w:t>
 </w:t>
            </w:r>
          </w:p>
          <w:bookmarkEnd w:id="8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82"/>
          <w:p>
            <w:pPr>
              <w:spacing w:after="20"/>
              <w:ind w:left="20"/>
              <w:jc w:val="both"/>
            </w:pPr>
            <w:r>
              <w:rPr>
                <w:rFonts w:ascii="Times New Roman"/>
                <w:b w:val="false"/>
                <w:i w:val="false"/>
                <w:color w:val="000000"/>
                <w:sz w:val="20"/>
              </w:rPr>
              <w:t>
 </w:t>
            </w:r>
          </w:p>
          <w:bookmarkEnd w:id="8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3"/>
          <w:p>
            <w:pPr>
              <w:spacing w:after="20"/>
              <w:ind w:left="20"/>
              <w:jc w:val="both"/>
            </w:pPr>
            <w:r>
              <w:rPr>
                <w:rFonts w:ascii="Times New Roman"/>
                <w:b w:val="false"/>
                <w:i w:val="false"/>
                <w:color w:val="000000"/>
                <w:sz w:val="20"/>
              </w:rPr>
              <w:t>
 </w:t>
            </w:r>
          </w:p>
          <w:bookmarkEnd w:id="8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84"/>
          <w:p>
            <w:pPr>
              <w:spacing w:after="20"/>
              <w:ind w:left="20"/>
              <w:jc w:val="both"/>
            </w:pPr>
            <w:r>
              <w:rPr>
                <w:rFonts w:ascii="Times New Roman"/>
                <w:b w:val="false"/>
                <w:i w:val="false"/>
                <w:color w:val="000000"/>
                <w:sz w:val="20"/>
              </w:rPr>
              <w:t>
 </w:t>
            </w:r>
          </w:p>
          <w:bookmarkEnd w:id="8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5"/>
          <w:p>
            <w:pPr>
              <w:spacing w:after="20"/>
              <w:ind w:left="20"/>
              <w:jc w:val="both"/>
            </w:pPr>
            <w:r>
              <w:rPr>
                <w:rFonts w:ascii="Times New Roman"/>
                <w:b w:val="false"/>
                <w:i w:val="false"/>
                <w:color w:val="000000"/>
                <w:sz w:val="20"/>
              </w:rPr>
              <w:t>
 </w:t>
            </w:r>
          </w:p>
          <w:bookmarkEnd w:id="8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86"/>
          <w:p>
            <w:pPr>
              <w:spacing w:after="20"/>
              <w:ind w:left="20"/>
              <w:jc w:val="both"/>
            </w:pPr>
            <w:r>
              <w:rPr>
                <w:rFonts w:ascii="Times New Roman"/>
                <w:b w:val="false"/>
                <w:i w:val="false"/>
                <w:color w:val="000000"/>
                <w:sz w:val="20"/>
              </w:rPr>
              <w:t>
 </w:t>
            </w:r>
          </w:p>
          <w:bookmarkEnd w:id="8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87"/>
          <w:p>
            <w:pPr>
              <w:spacing w:after="20"/>
              <w:ind w:left="20"/>
              <w:jc w:val="both"/>
            </w:pPr>
            <w:r>
              <w:rPr>
                <w:rFonts w:ascii="Times New Roman"/>
                <w:b w:val="false"/>
                <w:i w:val="false"/>
                <w:color w:val="000000"/>
                <w:sz w:val="20"/>
              </w:rPr>
              <w:t>
 </w:t>
            </w:r>
          </w:p>
          <w:bookmarkEnd w:id="8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88"/>
          <w:p>
            <w:pPr>
              <w:spacing w:after="20"/>
              <w:ind w:left="20"/>
              <w:jc w:val="both"/>
            </w:pPr>
            <w:r>
              <w:rPr>
                <w:rFonts w:ascii="Times New Roman"/>
                <w:b w:val="false"/>
                <w:i w:val="false"/>
                <w:color w:val="000000"/>
                <w:sz w:val="20"/>
              </w:rPr>
              <w:t>
 </w:t>
            </w:r>
          </w:p>
          <w:bookmarkEnd w:id="8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89"/>
          <w:p>
            <w:pPr>
              <w:spacing w:after="20"/>
              <w:ind w:left="20"/>
              <w:jc w:val="both"/>
            </w:pPr>
            <w:r>
              <w:rPr>
                <w:rFonts w:ascii="Times New Roman"/>
                <w:b w:val="false"/>
                <w:i w:val="false"/>
                <w:color w:val="000000"/>
                <w:sz w:val="20"/>
              </w:rPr>
              <w:t>
 </w:t>
            </w:r>
          </w:p>
          <w:bookmarkEnd w:id="8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0"/>
          <w:p>
            <w:pPr>
              <w:spacing w:after="20"/>
              <w:ind w:left="20"/>
              <w:jc w:val="both"/>
            </w:pPr>
            <w:r>
              <w:rPr>
                <w:rFonts w:ascii="Times New Roman"/>
                <w:b w:val="false"/>
                <w:i w:val="false"/>
                <w:color w:val="000000"/>
                <w:sz w:val="20"/>
              </w:rPr>
              <w:t>
 </w:t>
            </w:r>
          </w:p>
          <w:bookmarkEnd w:id="9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1"/>
          <w:p>
            <w:pPr>
              <w:spacing w:after="20"/>
              <w:ind w:left="20"/>
              <w:jc w:val="both"/>
            </w:pPr>
            <w:r>
              <w:rPr>
                <w:rFonts w:ascii="Times New Roman"/>
                <w:b w:val="false"/>
                <w:i w:val="false"/>
                <w:color w:val="000000"/>
                <w:sz w:val="20"/>
              </w:rPr>
              <w:t>
 </w:t>
            </w:r>
          </w:p>
          <w:bookmarkEnd w:id="9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2"/>
          <w:p>
            <w:pPr>
              <w:spacing w:after="20"/>
              <w:ind w:left="20"/>
              <w:jc w:val="both"/>
            </w:pPr>
            <w:r>
              <w:rPr>
                <w:rFonts w:ascii="Times New Roman"/>
                <w:b w:val="false"/>
                <w:i w:val="false"/>
                <w:color w:val="000000"/>
                <w:sz w:val="20"/>
              </w:rPr>
              <w:t>
8</w:t>
            </w:r>
          </w:p>
          <w:bookmarkEnd w:id="9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93"/>
          <w:p>
            <w:pPr>
              <w:spacing w:after="20"/>
              <w:ind w:left="20"/>
              <w:jc w:val="both"/>
            </w:pPr>
            <w:r>
              <w:rPr>
                <w:rFonts w:ascii="Times New Roman"/>
                <w:b w:val="false"/>
                <w:i w:val="false"/>
                <w:color w:val="000000"/>
                <w:sz w:val="20"/>
              </w:rPr>
              <w:t>
 </w:t>
            </w:r>
          </w:p>
          <w:bookmarkEnd w:id="9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94"/>
          <w:p>
            <w:pPr>
              <w:spacing w:after="20"/>
              <w:ind w:left="20"/>
              <w:jc w:val="both"/>
            </w:pPr>
            <w:r>
              <w:rPr>
                <w:rFonts w:ascii="Times New Roman"/>
                <w:b w:val="false"/>
                <w:i w:val="false"/>
                <w:color w:val="000000"/>
                <w:sz w:val="20"/>
              </w:rPr>
              <w:t>
 </w:t>
            </w:r>
          </w:p>
          <w:bookmarkEnd w:id="9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95"/>
          <w:p>
            <w:pPr>
              <w:spacing w:after="20"/>
              <w:ind w:left="20"/>
              <w:jc w:val="both"/>
            </w:pPr>
            <w:r>
              <w:rPr>
                <w:rFonts w:ascii="Times New Roman"/>
                <w:b w:val="false"/>
                <w:i w:val="false"/>
                <w:color w:val="000000"/>
                <w:sz w:val="20"/>
              </w:rPr>
              <w:t>
 </w:t>
            </w:r>
          </w:p>
          <w:bookmarkEnd w:id="9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96"/>
          <w:p>
            <w:pPr>
              <w:spacing w:after="20"/>
              <w:ind w:left="20"/>
              <w:jc w:val="both"/>
            </w:pPr>
            <w:r>
              <w:rPr>
                <w:rFonts w:ascii="Times New Roman"/>
                <w:b w:val="false"/>
                <w:i w:val="false"/>
                <w:color w:val="000000"/>
                <w:sz w:val="20"/>
              </w:rPr>
              <w:t>
Барлығы:</w:t>
            </w:r>
          </w:p>
          <w:bookmarkEnd w:id="96"/>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1 493 753,5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0" w:id="97"/>
    <w:p>
      <w:pPr>
        <w:spacing w:after="0"/>
        <w:ind w:left="0"/>
        <w:jc w:val="left"/>
      </w:pPr>
      <w:r>
        <w:rPr>
          <w:rFonts w:ascii="Times New Roman"/>
          <w:b/>
          <w:i w:val="false"/>
          <w:color w:val="000000"/>
        </w:rPr>
        <w:t xml:space="preserve"> 
Шығыстар:</w:t>
      </w:r>
      <w:r>
        <w:br/>
      </w:r>
      <w:r>
        <w:rPr>
          <w:rFonts w:ascii="Times New Roman"/>
          <w:b/>
          <w:i w:val="false"/>
          <w:color w:val="000000"/>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4"/>
        <w:gridCol w:w="1154"/>
        <w:gridCol w:w="1154"/>
        <w:gridCol w:w="4857"/>
        <w:gridCol w:w="313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98"/>
          <w:p>
            <w:pPr>
              <w:spacing w:after="20"/>
              <w:ind w:left="20"/>
              <w:jc w:val="both"/>
            </w:pPr>
            <w:r>
              <w:rPr>
                <w:rFonts w:ascii="Times New Roman"/>
                <w:b w:val="false"/>
                <w:i w:val="false"/>
                <w:color w:val="000000"/>
                <w:sz w:val="20"/>
              </w:rPr>
              <w:t>
Функционалдық топ</w:t>
            </w:r>
          </w:p>
          <w:bookmarkEnd w:id="9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9"/>
          <w:p>
            <w:pPr>
              <w:spacing w:after="20"/>
              <w:ind w:left="20"/>
              <w:jc w:val="both"/>
            </w:pPr>
            <w:r>
              <w:rPr>
                <w:rFonts w:ascii="Times New Roman"/>
                <w:b w:val="false"/>
                <w:i w:val="false"/>
                <w:color w:val="000000"/>
                <w:sz w:val="20"/>
              </w:rPr>
              <w:t>
3</w:t>
            </w:r>
          </w:p>
          <w:bookmarkEnd w:id="99"/>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0"/>
          <w:p>
            <w:pPr>
              <w:spacing w:after="20"/>
              <w:ind w:left="20"/>
              <w:jc w:val="both"/>
            </w:pPr>
            <w:r>
              <w:rPr>
                <w:rFonts w:ascii="Times New Roman"/>
                <w:b w:val="false"/>
                <w:i w:val="false"/>
                <w:color w:val="000000"/>
                <w:sz w:val="20"/>
              </w:rPr>
              <w:t>
 </w:t>
            </w:r>
          </w:p>
          <w:bookmarkEnd w:id="100"/>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1"/>
          <w:p>
            <w:pPr>
              <w:spacing w:after="20"/>
              <w:ind w:left="20"/>
              <w:jc w:val="both"/>
            </w:pPr>
            <w:r>
              <w:rPr>
                <w:rFonts w:ascii="Times New Roman"/>
                <w:b w:val="false"/>
                <w:i w:val="false"/>
                <w:color w:val="000000"/>
                <w:sz w:val="20"/>
              </w:rPr>
              <w:t>
4</w:t>
            </w:r>
          </w:p>
          <w:bookmarkEnd w:id="10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2"/>
          <w:p>
            <w:pPr>
              <w:spacing w:after="20"/>
              <w:ind w:left="20"/>
              <w:jc w:val="both"/>
            </w:pPr>
            <w:r>
              <w:rPr>
                <w:rFonts w:ascii="Times New Roman"/>
                <w:b w:val="false"/>
                <w:i w:val="false"/>
                <w:color w:val="000000"/>
                <w:sz w:val="20"/>
              </w:rPr>
              <w:t>
 </w:t>
            </w:r>
          </w:p>
          <w:bookmarkEnd w:id="10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3"/>
          <w:p>
            <w:pPr>
              <w:spacing w:after="20"/>
              <w:ind w:left="20"/>
              <w:jc w:val="both"/>
            </w:pPr>
            <w:r>
              <w:rPr>
                <w:rFonts w:ascii="Times New Roman"/>
                <w:b w:val="false"/>
                <w:i w:val="false"/>
                <w:color w:val="000000"/>
                <w:sz w:val="20"/>
              </w:rPr>
              <w:t>
 </w:t>
            </w:r>
          </w:p>
          <w:bookmarkEnd w:id="10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4"/>
          <w:p>
            <w:pPr>
              <w:spacing w:after="20"/>
              <w:ind w:left="20"/>
              <w:jc w:val="both"/>
            </w:pPr>
            <w:r>
              <w:rPr>
                <w:rFonts w:ascii="Times New Roman"/>
                <w:b w:val="false"/>
                <w:i w:val="false"/>
                <w:color w:val="000000"/>
                <w:sz w:val="20"/>
              </w:rPr>
              <w:t>
4</w:t>
            </w:r>
          </w:p>
          <w:bookmarkEnd w:id="10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5"/>
          <w:p>
            <w:pPr>
              <w:spacing w:after="20"/>
              <w:ind w:left="20"/>
              <w:jc w:val="both"/>
            </w:pPr>
            <w:r>
              <w:rPr>
                <w:rFonts w:ascii="Times New Roman"/>
                <w:b w:val="false"/>
                <w:i w:val="false"/>
                <w:color w:val="000000"/>
                <w:sz w:val="20"/>
              </w:rPr>
              <w:t>
 </w:t>
            </w:r>
          </w:p>
          <w:bookmarkEnd w:id="105"/>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06"/>
          <w:p>
            <w:pPr>
              <w:spacing w:after="20"/>
              <w:ind w:left="20"/>
              <w:jc w:val="both"/>
            </w:pPr>
            <w:r>
              <w:rPr>
                <w:rFonts w:ascii="Times New Roman"/>
                <w:b w:val="false"/>
                <w:i w:val="false"/>
                <w:color w:val="000000"/>
                <w:sz w:val="20"/>
              </w:rPr>
              <w:t>
 </w:t>
            </w:r>
          </w:p>
          <w:bookmarkEnd w:id="106"/>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07"/>
          <w:p>
            <w:pPr>
              <w:spacing w:after="20"/>
              <w:ind w:left="20"/>
              <w:jc w:val="both"/>
            </w:pPr>
            <w:r>
              <w:rPr>
                <w:rFonts w:ascii="Times New Roman"/>
                <w:b w:val="false"/>
                <w:i w:val="false"/>
                <w:color w:val="000000"/>
                <w:sz w:val="20"/>
              </w:rPr>
              <w:t>
 </w:t>
            </w:r>
          </w:p>
          <w:bookmarkEnd w:id="107"/>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8"/>
          <w:p>
            <w:pPr>
              <w:spacing w:after="20"/>
              <w:ind w:left="20"/>
              <w:jc w:val="both"/>
            </w:pPr>
            <w:r>
              <w:rPr>
                <w:rFonts w:ascii="Times New Roman"/>
                <w:b w:val="false"/>
                <w:i w:val="false"/>
                <w:color w:val="000000"/>
                <w:sz w:val="20"/>
              </w:rPr>
              <w:t>
 </w:t>
            </w:r>
          </w:p>
          <w:bookmarkEnd w:id="10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 200 орындық жатын корпусымен 400 орынға арналған мектеп-интернат салуға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09"/>
          <w:p>
            <w:pPr>
              <w:spacing w:after="20"/>
              <w:ind w:left="20"/>
              <w:jc w:val="both"/>
            </w:pPr>
            <w:r>
              <w:rPr>
                <w:rFonts w:ascii="Times New Roman"/>
                <w:b w:val="false"/>
                <w:i w:val="false"/>
                <w:color w:val="000000"/>
                <w:sz w:val="20"/>
              </w:rPr>
              <w:t>
 </w:t>
            </w:r>
          </w:p>
          <w:bookmarkEnd w:id="109"/>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Мир көш. - Строительная көш. мекенжайы бойынша 320 орынға арналған балабақша құрылысына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0"/>
          <w:p>
            <w:pPr>
              <w:spacing w:after="20"/>
              <w:ind w:left="20"/>
              <w:jc w:val="both"/>
            </w:pPr>
            <w:r>
              <w:rPr>
                <w:rFonts w:ascii="Times New Roman"/>
                <w:b w:val="false"/>
                <w:i w:val="false"/>
                <w:color w:val="000000"/>
                <w:sz w:val="20"/>
              </w:rPr>
              <w:t>
5</w:t>
            </w:r>
          </w:p>
          <w:bookmarkEnd w:id="110"/>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1"/>
          <w:p>
            <w:pPr>
              <w:spacing w:after="20"/>
              <w:ind w:left="20"/>
              <w:jc w:val="both"/>
            </w:pPr>
            <w:r>
              <w:rPr>
                <w:rFonts w:ascii="Times New Roman"/>
                <w:b w:val="false"/>
                <w:i w:val="false"/>
                <w:color w:val="000000"/>
                <w:sz w:val="20"/>
              </w:rPr>
              <w:t>
 </w:t>
            </w:r>
          </w:p>
          <w:bookmarkEnd w:id="11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2"/>
          <w:p>
            <w:pPr>
              <w:spacing w:after="20"/>
              <w:ind w:left="20"/>
              <w:jc w:val="both"/>
            </w:pPr>
            <w:r>
              <w:rPr>
                <w:rFonts w:ascii="Times New Roman"/>
                <w:b w:val="false"/>
                <w:i w:val="false"/>
                <w:color w:val="000000"/>
                <w:sz w:val="20"/>
              </w:rPr>
              <w:t>
 </w:t>
            </w:r>
          </w:p>
          <w:bookmarkEnd w:id="11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461 178,7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3"/>
          <w:p>
            <w:pPr>
              <w:spacing w:after="20"/>
              <w:ind w:left="20"/>
              <w:jc w:val="both"/>
            </w:pPr>
            <w:r>
              <w:rPr>
                <w:rFonts w:ascii="Times New Roman"/>
                <w:b w:val="false"/>
                <w:i w:val="false"/>
                <w:color w:val="000000"/>
                <w:sz w:val="20"/>
              </w:rPr>
              <w:t>
 </w:t>
            </w:r>
          </w:p>
          <w:bookmarkEnd w:id="11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4"/>
          <w:p>
            <w:pPr>
              <w:spacing w:after="20"/>
              <w:ind w:left="20"/>
              <w:jc w:val="both"/>
            </w:pPr>
            <w:r>
              <w:rPr>
                <w:rFonts w:ascii="Times New Roman"/>
                <w:b w:val="false"/>
                <w:i w:val="false"/>
                <w:color w:val="000000"/>
                <w:sz w:val="20"/>
              </w:rPr>
              <w:t>
 </w:t>
            </w:r>
          </w:p>
          <w:bookmarkEnd w:id="11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5"/>
          <w:p>
            <w:pPr>
              <w:spacing w:after="20"/>
              <w:ind w:left="20"/>
              <w:jc w:val="both"/>
            </w:pPr>
            <w:r>
              <w:rPr>
                <w:rFonts w:ascii="Times New Roman"/>
                <w:b w:val="false"/>
                <w:i w:val="false"/>
                <w:color w:val="000000"/>
                <w:sz w:val="20"/>
              </w:rPr>
              <w:t>
 </w:t>
            </w:r>
          </w:p>
          <w:bookmarkEnd w:id="115"/>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с.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215 749,1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16"/>
          <w:p>
            <w:pPr>
              <w:spacing w:after="20"/>
              <w:ind w:left="20"/>
              <w:jc w:val="both"/>
            </w:pPr>
            <w:r>
              <w:rPr>
                <w:rFonts w:ascii="Times New Roman"/>
                <w:b w:val="false"/>
                <w:i w:val="false"/>
                <w:color w:val="000000"/>
                <w:sz w:val="20"/>
              </w:rPr>
              <w:t>
 </w:t>
            </w:r>
          </w:p>
          <w:bookmarkEnd w:id="116"/>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99 288,8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7"/>
          <w:p>
            <w:pPr>
              <w:spacing w:after="20"/>
              <w:ind w:left="20"/>
              <w:jc w:val="both"/>
            </w:pPr>
            <w:r>
              <w:rPr>
                <w:rFonts w:ascii="Times New Roman"/>
                <w:b w:val="false"/>
                <w:i w:val="false"/>
                <w:color w:val="000000"/>
                <w:sz w:val="20"/>
              </w:rPr>
              <w:t>
 </w:t>
            </w:r>
          </w:p>
          <w:bookmarkEnd w:id="117"/>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8"/>
          <w:p>
            <w:pPr>
              <w:spacing w:after="20"/>
              <w:ind w:left="20"/>
              <w:jc w:val="both"/>
            </w:pPr>
            <w:r>
              <w:rPr>
                <w:rFonts w:ascii="Times New Roman"/>
                <w:b w:val="false"/>
                <w:i w:val="false"/>
                <w:color w:val="000000"/>
                <w:sz w:val="20"/>
              </w:rPr>
              <w:t>
14</w:t>
            </w:r>
          </w:p>
          <w:bookmarkEnd w:id="118"/>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19"/>
          <w:p>
            <w:pPr>
              <w:spacing w:after="20"/>
              <w:ind w:left="20"/>
              <w:jc w:val="both"/>
            </w:pPr>
            <w:r>
              <w:rPr>
                <w:rFonts w:ascii="Times New Roman"/>
                <w:b w:val="false"/>
                <w:i w:val="false"/>
                <w:color w:val="000000"/>
                <w:sz w:val="20"/>
              </w:rPr>
              <w:t>
 </w:t>
            </w:r>
          </w:p>
          <w:bookmarkEnd w:id="119"/>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0"/>
          <w:p>
            <w:pPr>
              <w:spacing w:after="20"/>
              <w:ind w:left="20"/>
              <w:jc w:val="both"/>
            </w:pPr>
            <w:r>
              <w:rPr>
                <w:rFonts w:ascii="Times New Roman"/>
                <w:b w:val="false"/>
                <w:i w:val="false"/>
                <w:color w:val="000000"/>
                <w:sz w:val="20"/>
              </w:rPr>
              <w:t>
15</w:t>
            </w:r>
          </w:p>
          <w:bookmarkEnd w:id="120"/>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266 501,7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1"/>
          <w:p>
            <w:pPr>
              <w:spacing w:after="20"/>
              <w:ind w:left="20"/>
              <w:jc w:val="both"/>
            </w:pPr>
            <w:r>
              <w:rPr>
                <w:rFonts w:ascii="Times New Roman"/>
                <w:b w:val="false"/>
                <w:i w:val="false"/>
                <w:color w:val="000000"/>
                <w:sz w:val="20"/>
              </w:rPr>
              <w:t>
 </w:t>
            </w:r>
          </w:p>
          <w:bookmarkEnd w:id="121"/>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242 822,6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2"/>
          <w:p>
            <w:pPr>
              <w:spacing w:after="20"/>
              <w:ind w:left="20"/>
              <w:jc w:val="both"/>
            </w:pPr>
            <w:r>
              <w:rPr>
                <w:rFonts w:ascii="Times New Roman"/>
                <w:b w:val="false"/>
                <w:i w:val="false"/>
                <w:color w:val="000000"/>
                <w:sz w:val="20"/>
              </w:rPr>
              <w:t>
 </w:t>
            </w:r>
          </w:p>
          <w:bookmarkEnd w:id="122"/>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3"/>
          <w:p>
            <w:pPr>
              <w:spacing w:after="20"/>
              <w:ind w:left="20"/>
              <w:jc w:val="both"/>
            </w:pPr>
            <w:r>
              <w:rPr>
                <w:rFonts w:ascii="Times New Roman"/>
                <w:b w:val="false"/>
                <w:i w:val="false"/>
                <w:color w:val="000000"/>
                <w:sz w:val="20"/>
              </w:rPr>
              <w:t>
16</w:t>
            </w:r>
          </w:p>
          <w:bookmarkEnd w:id="123"/>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4"/>
          <w:p>
            <w:pPr>
              <w:spacing w:after="20"/>
              <w:ind w:left="20"/>
              <w:jc w:val="both"/>
            </w:pPr>
            <w:r>
              <w:rPr>
                <w:rFonts w:ascii="Times New Roman"/>
                <w:b w:val="false"/>
                <w:i w:val="false"/>
                <w:color w:val="000000"/>
                <w:sz w:val="20"/>
              </w:rPr>
              <w:t>
 </w:t>
            </w:r>
          </w:p>
          <w:bookmarkEnd w:id="124"/>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5"/>
          <w:p>
            <w:pPr>
              <w:spacing w:after="20"/>
              <w:ind w:left="20"/>
              <w:jc w:val="both"/>
            </w:pPr>
            <w:r>
              <w:rPr>
                <w:rFonts w:ascii="Times New Roman"/>
                <w:b w:val="false"/>
                <w:i w:val="false"/>
                <w:color w:val="000000"/>
                <w:sz w:val="20"/>
              </w:rPr>
              <w:t>
Барлығы:</w:t>
            </w:r>
          </w:p>
          <w:bookmarkEnd w:id="125"/>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1 493 753,5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