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35549" w14:textId="ae355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 жылға арналған субсидияланатын тыңайтқыш пен гербицид түрлерiн және 
өндiрушiлер сатқан тыңайтқыштардың 1 тоннасына (литрiне, килограмына), 
тыңайтқыш жеткiзушiден және (немесе) шетелдiк тыңайтқыш өндiрушiлерден 
сатып алынған тыңайтқыштардың 1 тоннасына (литрiне, килограмына),
гербицид жеткiзушiлерден сатып алынған гербицидтердiң 1 килограмына (литрiне) арналған субсидиялар нормаларын белгiлеу туралы" Солтүстік Қазақстан облысы әкімдігінің 2013 жылғы 12 шілдедегі № 241 қаулысына 
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2013 жылғы 18 желтоқсандағы N 400 қаулысы. Солтүстік Қазақстан облысының Әділет департаментінде 2013 жылғы 20 желтоқсанда N 2455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 жылға арналған субсидияланатын тыңайтқыш пен гербицид түрлерiн және өндiрушiлер сатқан тыңайтқыштардың 1 тоннасына (литрiне, килограмына), тыңайтқыш жеткiзушiден және (немесе) шетелдiк тыңайтқыш өндiрушiлерден сатып алынған тыңайтқыштардың 1 тоннасына (литрiне, килограмына), гербицид жеткiзушiлерден сатып алынған гербицидтердiң 1 килограмына (литрiне) арналған субсидиялар нормаларын белгiлеу туралы» Солтүстік Қазақстан облысы әкімдігінің 2013 жылғы 12 шілдедегі № 241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2344 тіркелген, 2013 жылғы 20 маусымда «Солтүстік Қазақстан»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 алғаш ресми жариялаған күннен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облысының әкімі                            С. Ескендіров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                 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2013 жылғы 18 желтоқсан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желтоқсандағы № 400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шілдедегі № 241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субсидияланатын тыңайтқыш пен гербицид түрлерi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11837"/>
      </w:tblGrid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 түрлерi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 - 10 %: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- 46 %)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Қарапайым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- 19 %)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(N - 18%: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- 18 %: S - 17 %)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 - 34,4 %)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Фосфоритті ұн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- 17 %)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- 42 %; KCL - 65 %)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қышқылды калий (калий сульфаты)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- 53 %)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«В» маркалы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- 15 %)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«Б» маркалы «МЭРС» микротыңайтқышы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«Биобарс» биотыңайтқышы (микроэлементтер: N - 10 %;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- 3,3 %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- 10 %; СаО - 0,3 %; Fe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- 0,3 %), (микроэлементтер: Zn; Mn; Cu; Co; B; Mo; I – жалпы үлесі 0,5%)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сульфаты (N - 21 %)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Байытылған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- 21,5 %,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- 1,3 %, Fe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- 1,1 %, MgO 1,8 %)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Азотты – фосфорлы - калийлі минералды тыңайтқыштар (NPK - 16:16:16)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 - 46,3 %) (Өзбекстан)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 (сұйық тыңайтқыш N – 27 - 33 %) (Өзбекстан)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АФТ (азотты - фосфорлы N - 28%: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- 1 %) (Өзбекстан)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(N - 12 %: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- 24 %) (Са: Мg: S) (Өзбекстан)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сульфаты (N - 21 %) (Өзбекстан)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 - 15 %: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- 15 %: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- 15 %) (Ресей)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 - 12 %: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- 52 %) (Ресей)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 - 10%: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- 46 %) (Өзбекстан)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 - 34,4 %) (Өзбекстан)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Монокалий фосфаты К2О - 34 %, Р2О5 - 52 % (Қытай)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ЕДТА хелат нысанындағы микроэлементтер қоспасы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(Mn - 5.04 %, Fe - 5.06%, Zn - 2.49 %, Cu - 0.29%, B - 0.66%, Mo - 0.03 %) (Қытай)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«Нутривант Плюс» микроэлементтері бар суда еритін NPK тыңайтқышы (N - 6 %;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- 23 %;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- 35 %; MgO - 0,1; Mn - 0.2 %; Fe -0.002 %; Zn - 0,2 %; Cu - 0.05 %; B - 0.2 %; Mo - 0.1 %) (Израиль)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«Микрокат Старт» ЕДТА хелат нысанындағы микроэлементтер қоспасы (N-4 %;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-6 %;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-2 %; Mn-0.2 %; Fe-0.4 %; Zn-0,2 %; Cu-0.05 %; B-0.2 %; Mo-0.1 %; Еркін аминқышқылдары - 4 %; Полисахаридтер - 10 %) (Испания)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гербицид түрлерi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4,5 % эмульсия концентраты (тепралоксидим, 45 г/л) (БАСФ СЕ, Германия)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Сальса, суланатын ұнтақ (этаметсульфурон-метил, 750 г/кг) (Дюпон Интернэшнл Оперейшнз Сарл, Швейцария)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Рестрикт (Стардом), сулы диспергирлендірілетін түйіршіктер (тифенсульфурон - метил, 545 г/кг + метсульфурон-метил, 164 г/кг) Дюпон Интернэшнл Оперейшнз Сарл, Швейцария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Грейн, эмульсия концентраты (эфир 2,4 Д қышқылы 720 г/л) Шаньдунь Чшунши Пестицидтер Ко, ЛТД, Қытай), Шанхай МИО Кемикал Ко, ЛТД, Қытай)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Пират, су ерітіндісі (имазетамир 100 г/л) (Цзянсу Агрокем Лаборатори Ко, ЛТД, (Қытай)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Карбузин, 70 % суланатын ұнтақ (метрибузин, 700 г/кг) (Цзянсу Агрокем Лаборатори Ко, ЛТД, Қытай)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Трел 300, су ерітіндісі (клопиралид, 300 г/л) (Шанхай МИО Кемикал Ко, ЛТД, Қытай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 Супер, эмульсия концентраты (Фенаксопроп – п - Этил 100 г/л + антидот 27 г/л) (Шанхай МИО Кемикал Ко, ЛТД, Қытай)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Форте, су ерітіндісі (глифосат 450 г/л) (Шанхай МИО Кемикал Ко, ЛТД, Қытай)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Галокс супер 108, эмульсия концентраты (галаксифоп - р - метил, 108 г/л) (Шанхай МИО Кемикал Ко, ЛТД, Қытай)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 Плюс 960, эмульсия концентраты (с - метолахлор, 960 г/л) (Шанхай МИО Кемикал Ко, ЛТД, Қытай)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72 % сулы концентрат (диметиламин тұзы 2,4 - Д), (Нуфарм, Австрия)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эмульсия концентраты (2,4 қышқылы 2 - этилгексил эфирі, 905 г/л) (Нуфарм, Австрия)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 - 4Х 750, 75 % суда еритін концентрат (диметиламин тұзы МСРА) (Нуфарм, Австрия)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60 % сулы диспергирлендірілетін түйіршіктер (метсульфурон - метил, 600 г/кг) (Нуфарм, Австрия)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75 % құрғақ ақпа суспензия (трибенурон - метил,750 г/кг), (Дюпон де Немур Интернэшнл С.А, Швейцария)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сулы диспергирлендірілетін түйіршіктер (метсульфурон - метил, 391 г/кг + трибенурон - метил, 261 г/кг) (Дюпон де Немур Интернэшнл С.А, Швейцария)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сулы диспергирлендірілетін түйіршіктер (аминопиралид, 300 г/кг + флорасулам, 150 г/кг) (Дау АгроСаенсес, АҚШ)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су ерітіндісі (аминопиралид, 240 г/л) (Дау АгроСаенсес, АҚШ)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48 % су ерітіндісі (дикамба, 480 г/л) (БАСФ СЕ, Германия)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суспензиялық концентрат (прометрин, 500 г/л) (Сингента, Швейцария)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600 суспензия концентраты (метрибузин, 600 г/л) (Байер КропСайенс АГ, Германия)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майлы дисперсия (форамсульфурон 31,5 г/л + йодосульфурон – метил - натрий, 1,0 г/л + тиенкарбазон - метил, 10 г/л + ципросульфид (антидот), 15 г/л) (Байер КропСайенс АГ, Германия)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25 % құрғақ ақпа суспензия (римсульфурон, 250 г/кг) (Дюпон де Немур Интернэшнл С.А, Швейцария)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Хармони, 75 % құрғақ ақпа суспензия (тиаметурон-метил, 750 г/кг) (Дюпон де Немур Интернэшнл С.А, Швейцария)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эмульсия концентраты (С-метахлор, 960 г/л) (Сингента Швейцария)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Стратего, сулы диспергирлендірілетін түйіршіктер (клопиралид, 750 г/кг) (Юнайтед Агри-Кемикал Компании ГмбХ, Швейцария)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Нопасаран, 40 % суспензия концентраты (метазахлор 375 г/л имазамокс 25 г/л) (БАСФ СЕ, Германия)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Экстра, 13,5% эмульсия концентраты (феноксапроп – п -этил, 90 г/л + клодинафоп - пропаргил, 45 г/л + клохвинтоцет - мексил (антидот), 34,5 г/л) (Кеминова А.С, Дания)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ПУМА-СУПЕР, 7,5 % майлы сулы эмульсия (феноксапроп – п - этил, 69 г/л + мефенпир - диэтил (антидот), 75 г/л) (Байер КропСайенс)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4 % эмульсия концентраты (хизалофоп – п - тефурил, 40 г/л) (Кромптон, АҚШ)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11 % майлы сулы эмульсия, (феноксапроп – п - этил, 110 г/л) (Байер КропСайенс АГ, Германия)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ДОМИНАТОР МЕГА, су ерітіндісі (глифосат, 480 г/л) (Дау АгроСаенсес, АҚШ)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Хит, су ерітіндісі (глифосат, 540 г/л) (Синтезия Кеми ГмбХ, Германия)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 – Армон - Эфир 72 %, эмульсия концентраты (2 - этилгексил эфирі 2,4 – Д қышқылы) (Ипрохем Ко, ЛТД, Китай, ДВА Агро ГмбХ, Германия)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Монитор, сулы диспергирлендірілетін түйіршіктер (метсульфурон - метил, 600 кг/г) (Синтезия Кеми ГмбХ, Германия)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Спайдер, эмульсия концентраты (клетодим, 240 г/л) (Юнайтед Агри-Кемикал Компании ГмбХ, Швейцария)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КАНОНИР ДУО, құрғақ ақпа суспензия (тифенсульфурон - метил 680 г/кг + метсульфурон - метил 70 г/кг, Синтезия Кеми ГмбХ, Германия), (Синтезия Кеми ГмбХ, Германия)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Мерит 45, майлы дисперсия (пироксулам 45 г/л + клоквинтоцет - мексил (антидот), 90 г/л) (Дау АгроСаенсес, АҚШ)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- СУПЕР 100, 10% эмульсия концентраты (феноксапроп – п -этил, 100 г/л + мефенпир - ди - этил, (антидот), 27 г/л) (Байер КропСайенс)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ЭСТЕРОН, эмульсия концентраты (2 - этилгексил эфирі түріндегі 2,4 - Д қышқылы, 850 г/л) (Дау АгроСаенсес, АҚШ)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майлы дисперсия (иодосульфурон – метил -натрийі, 25 г/л + амидосульфурон, 100 г/л + мефен – пир - диэтил, (антидот) 250 г/кг) (Байер КропСайенс)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АРБАЛЕТ, 60% суланатын ұнтақ (метсульфурон - метил, 600 г/кг) (Лейтон Агрио ЛТД, Венгрия)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ЭСТЕР, 85 % эмульсия концентраты (2 – этилгексил эфирі түріндегі 2,4 - Д қышқылы, 850 г/л) (Лейтон Агрио ЛТД, Венгрия)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ДИКАМИН Д, 72 % су ерітіндісі (2,4 - Д амин тұзы) (Лейтон Агрио ЛТД, Венгрия)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ТРИУМФ, 48 % су ерітіндісі (глифосат, 360 г/л) (Лейтон Агрио ЛТД, Венгрия)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Самурай су ерітіндісі (клопиралид, 300 г/л) (Лейтон Агрио ЛТД, Қытай, Лейтон Агрио ЛТД, Венгрия)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суспензиялық эмульсия (410 г/л күрделі эфир + 7,4 г/л флорсулам) (Химпром ААҚ, Ресей, фирма Август ЖАҚ, Ресей, (Дау АгроСаенсес СРЛ, Италия)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эмульсия концентраты (этофумезат, 110 г/л + десмедифам, 70 г/л + фенмедифам, 90 г/л), (Юнайтед Фосфорус Лимитед, Ұлыбритания фирма Август ЖАҚ, Ресей)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суда еритін концентрат (500 г/л МЦПА диметиламин, калий және натрий тұздарының қышқылы), (Органика - Сажина Химиялық кәсіпорны, Польша, фирма Август ЖАҚ, Ресей)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суда еритін концентрат (350 г/л, МЦПА қышқылы + 150 г/л пиклорам), (Лиер Кемикал Индастри Компании Лимитед, Қытай, Аксима «Агрикалче 2000», фирма Август ЖАҚ, Ресей)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эмульсия концентраты (флуроксипир, 350 г/л), (фирма Август ЖАҚ, Ресей)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эмульсия концентраты (2 - этилгексил эфирі түріндегі 500 г/л 2,4 - Д қышқылы), (Рокита Агро СА, Польша, фирма Август ЖАҚ, Ресей)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суда еритін концентрат (480 г/л бентазон), (Цзянсу Институт оф Экомонес Ко, ЛТД, Қытай, фирма Август ЖАҚ, Ресей)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Супер, наноэмульсия концентраты (270 л/га метрибузин) (фирма Август ЖАҚ, Ресей)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100, майлы сулы эмульсия (100 г/л феноксапроп – п - этил + 20г/л антидот), (Цзянсу Институт оф Экомонес Ко, ЛТД, Қытай) (фирма Август ЖАҚ, Ресей)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микрокапсулаланған эмульсия (АВГ - 0162) (феноксапроп – п - этил, 90 г/л + клодинафоп-пропаргил, 60 г/л + клоквинтоцет -мексил, 40 г/л), (Цзянсу Институты оф Экомонес Ко, ЛТД, Қытай) (фирма Август ЖАҚ, Ресей)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сулы диспергирлендірілетін түйіршіктер (метсульфурон -метил, 600 г/кг), (Цзянсу Институт оф Экомонес Ко, ЛТД, Қытай, фирма Август ЖАҚ, Ресей)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эмульсия концентраты (хизалофоп – п - этил, 125 г/л), (Цзянсу Институт оф Экомонес Ко, ЛТД, Қытай, Август фирмасы ЖАҚ, Ресей)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су ерітіндісі (500 г/л глифосат қышқылы), (Цзянсу Институт оф Экомонес Ко, Лтд, Қытай, фирма Август ЖАҚ, Ресей)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сулы диспергирлендірілетін түйіршіктер (имазетапир, 450 г/кг + хлоримурон - этил, 150 г/кг), (Цзянсу Институт оф Экомонес Ко, ЛТД, Қытай, фирма Август ЖАҚ, Ресей)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су ерітіндісі (глифосат 360 г/л), (Зейянг Инфанда Биокемикал Ко, ЛТД, Қытай, Стоктон Кемикал Корпорейшн, АҚШ)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72 % су ерітіндісі (2,4 - Д диметиламин тұзы 720 г/л), (Шангжоу Винтафоне Кемикал Ко, ЛТД, Қытай, Стоктон Кемикал Корпорейшн, АҚШ)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СОПИК 080, эмульсия концентраты (клодинафоп - пропаргил, 80 г/л + клоквинтоцетмексил (антидот), 20 г/л), (Тагрос Үнді)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суланатын ұнтақ (метсульфурон-метил, 600 г/кг), (Стоктон Кемикал Корпорейшн, АҚШ, Щелково Агрохим ЖАҚ, Ресей)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эмульсия концентраты (феноксапроп – п - этил, 140 г/л + (антидот), 47 г/л), (Стрэнд Групп Холдингс ЛТД, ОАР, Жеянг Шенгхуа Биок Кемикал Ко, ЛТД, Қытай, Щелково Агрохим ЖАҚ, Ресей)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Зонтран, коллоид ерітіндісі концентраты (250 г/л метрибузин), (Стрэнд Групп Холдингс ЛТД, ОАР, Щелково Агрохим ЖАҚ, Ресей)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Хилер, микрокапсулаланған эмульсия (40 г/л хизалофоп – п - тефурил), (Шанхай Сайфхем Интернешнл Трейд Ко, ЛТД, Қытай, Щелково Агрохим ЖАҚ, Ресей)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Бетарен Супер МД, микрокапсулаланған эмульсия (126 г/л этофумезат + 63 г/л фенмедифам + 21 г/л десмидифам), (Шанхай МИО Кемикал Ко, ЛТД, Қытай, Щелково Агрохим ЖАҚ, Ресей)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Форвард, микрокапсулаланған эмульсия (60 г/л хизалофоп - п - этил), (Шанхай Сайфхем Итернешнл Трейд Ко, ЛТД, Қытай, Щелково Агрохим ЖАҚ, Ресей)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Лорнет, су ерітіндісі (300 г/л клопиралид), (Лиер кемикал Индастри Ко, ЛТД, Қытай, Щелково Агрохим ЖАҚ, Ресей)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Кассиус, суда еритін ұнтақ (римсульфурон, 250 г/кг), (Стрэнд групп Холдингс ЛТД, ОАР, Щелково Агрохим ЖАҚ, Ресей)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ЭЛАНТ, эмульсия концентраты (2 - этилгексил эфирі 2,4 - Д қышқылы, 564 г/л), (Чайна коммуникейшн Импорт Эспорт Корпорейшн Қытай, Сибагрохим ЖШҚ, Ресей)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Метурон, сулы диспергирлендірілетін түйіршіктер, метсульфурон-метил, (600 г/кг), (Чайна коммуникейшн Импорт Эспорт Корпорейшн Қытай, Сибагрохим ЖШҚ, Ресей)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Сталкер, сулы диспергирлендірілетін түйіршіктер (2007 г – артстар, с.д.т.) (трибенурон-метил, 750 г/кг), (Сибагрохим ЖШҚ, РФ)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Эламет, зауыттық бинарлы қаптама (2 - этилгексил эфирі 2,4 - Д күрделі қышқылы, (564 г/л) + метсульфурон - метил, 600 г/кг), (Чайна коммуникейшн Импорт Эспорт Корпорейшн Қытай, Сибагрохим ЖШҚ, Ресей)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эмульсия концентраты (2 - этилгексил эфирі 2,4 - Д қышқылы, 420 г/л + 2- этилгексил эфирі дикамба қышқылы, 60 г/л, (Чайна коммуникейшн Импорт Эспорт Корпорейшн Қытай, Сибагрохим ЖШҚ, Ресей)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БИАТЛОН, зауыттық бинарлы қаптама (2 - этилгексил эфирі 2,4 - Д қышқылы, 564 г/л + триасульфурон, 750 г/кг, (Коммуникейшен Импорт Экспорт Корпорейшн, Қытай, Сибагрохим ЖШҚ, Ресей)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Грассер, майлы-сулы эмульсия феноксапроп - п - этил (69г/л + нафтальды ангидрид (антидот 125 г/л), (Сибагрохим ЖШҚ, Ресей)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су ерітіндісі, глифосат қышқылы изопропиламин тұзы, (360 г/л), (Чайна коммуникейшн Импорт Эспорт Корпорейшн Қытай, Сибагрохим ЖШҚ, Ресей)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Эльф, эмульсия концентраты 2 - этилгексил клопиралид эфирі, (500 г/л), (Чайна коммуникейшн Импорт Эспорт Корпорейшн Қытай, Сибагрохим ЖШҚ, Ресей)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Гурон, эмульсия концентраты (галоксифоп – р - метил, 104 г/л), («Форвард» ЖШҚ, Ресей)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Ромул, сулы диспергирлендірілетін түйіршіктер (римсульфурон, 250 г/кг), («Форвард» ЖШҚ, Ресей)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Метамил МЦ, суланатын ұнтақ (манкоцеб, 640 г/кг + металаксил, 80 г/кг), (Щелково Агрохим ЖАҚ, Ресей)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500, су ерітіндісі (глифосат, 500 г/л (калий тұзы), (Сингента Кроп Протекшн АГ, Швейцария)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суланатын ұнтақ (глифосат калий тұзы, 500 г/л), (Сингента, Швейцария)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Банвел 480, су ерітіндісі (дикамба, 480 г/л), (Сингента, Швейцария)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Линтур 70, сулы диспергирлендірілетін түйіршіктер (дикамба, 659 г/кг + триасульфурон, 41 г/л), (Сингента, Швейцария)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480, су ерітіндісі (дикамба, 124 г/л + 2.4 Д, 357 г/л), (Сингента Кроп Протекшн АГ, Швейцария)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- СУПЕР 480, су ерітіндісі (124 г/л дикамба+356 г/л 2.4 - Д), (Сингента Кроп Протекшн АГ, Швейцария)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эмульсия концентраты (флуроксипир, 333 г/л), (Дау АгроСаенсес, АҚШ)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080, эмульсия концентраты (клодинафоп – пропаргил, 80 г/л + клоксинтоцет - мексил, 20 г/л), (Сингента Кроп Протекшн АГ, Швейцария)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эмульсия концентраты (клодинафоп - пропаргил, 80 г/л + антидот, 20 г/л), (Сингента, Швейцария)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240, эмульсия концентраты (клодинафоп - пропаргил, 240 г/л + 60 г/л клоквинтоцетмексил), (Сингента Кроп Протекшн АГ, Швейцария)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 045, эмульсия концентраты (пиноксаден, 45 г/л), (Сингента, Швейцария)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эмульсия концентраты (галоксифоп – р - метил, 108 г/л) (Дау АгроСаенсес, АҚШ)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эмульсия концентраты (флуазифоп – п - бутил, 150 г/л), (Сингента, Швейцария)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Лонтрелл Гранд 75, эмульсия концентраты (клопиралид, 750 г/кг), (Дау АгроСаенсес, АҚШ)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эмульсия концентраты (оксифлуорфен, 240 г/л), (Дау АгроСаенсес, АҚШ)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ТРОФИ, эмульсия концентраты (ацетохлор, 900 г/л), (Дау АгроСаенсес, АҚШ)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Боксер 800, эмульсия концентраты (просульфокарб 800 г/л), (Сингента Кроп Протекшн АГ, Швейцария)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2,4 - Д ЭКСТРА, 72% су ерітіндісі (диметиламин тұзы 2,4 - Д) (Вилловод ЛТД, Қытай, Вилловод ЛТД, Германия)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Ирбис 10%, эмульсия концентраты (феноксапроп - п - этил, 100 г/л + фенклоразол - этил (антидот), 21 г/л), (Вилловод ЛТД, Қытай, Вилловод ЛТД, Германия)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Леопард, сулы диспергирлендірілетін түйіршіктер, (метсульфурон -метил 600 г/кг), (Цзянсу Агрокем зертханалары Ко, ЛТД, Қытай)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ИГЛ, 10 % эмульсия концентраты (феноксапроп - п - этил, 100 г/л + клоквинтоцет - мексил (антидот), 27 г/л), (Лейтон Агрио ЛТД, Венгрия)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ЛИБЕРТИ, 8 % эмульсия концентраты (клодинафоп - пропаргил, 80 г/л + клоквинтоцет-мек-сил (антидот), 20 г/л), (Лейтон Агрио ЛТД, Венгрия)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 МАКС, су ерітіндісі (глифосат, 540 г/л), (Лейтон Агрио ЛТД, Қытай, Лейтон Агрио ЛТД, Венгрия)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54 % су ерітіндісі (глифосат, 540 г/л), (Монсанто, АҚШ)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ПРАЙМЕР, сулы диспергирлендірілетін түйіршіктер (метсульфурон -метил, 600 г/кг), (Юнайтед Агри - Кемикал компаниялары ГмбХ, Швейцария)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 ДУО, сулы диспергирлендірілетін түйіршіктер метсульфурон-метил, 70 г/кг + тифенсульфурон-метил, 680 г/кг), (Юнайтед Агри - Кемикал Компанялары ГмбХ, Швейцария)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ЛАРЕН, 60 % суланатын ұнтақ (метсульфурон - метил, 600 г/кг), (Дюпон Итернэшнл Оперейшнз Сарл, Швейцария)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 ПРО, сулы диспергирлендірілетін түйіршіктер (метсульфурон -метил, 600 г/кг), (Дюпон Интернэшнл Оперейшнз Сарл, Швейцария)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САРАЦИН, майлы - сулы эмульсия (феноксапроп – п - этил 140 г/л + клодинафоп - прапаргил 90 г/л + клоквинтоцет - мексил 72 г/л), (Синтезия Кеми ГмбХ, Германия)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12 % эмульсия концентраты (феноксапроп – п - этил, 120 г/л+фенклоразол - этил (антидот), 60 г/л) НАБ, (Интернешнл Агро -Кемикалс Ко, ЛТД, Қытай, Агрохимия ЖШС, Казақстан)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 72 % су ерітіндісі (диметиламин тұзы 2,4 - Д), (Шандонг Рейнбоу Кемикал Ко, ЛТД, Қытай, Агрохимия ЖШС, Казақстан)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36 % су ерітіндісі (глифосат, 360 г/л), (Шандонг Рейнбоу Кемикал Ко, ЛТД, Қытай, Агрохимия ЖШС, Казақстан)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60 % эмульсия концентраты (2,4Д эфир), (Чина Кроп Кэмикал Протекшин Компании Лимитед, Қытай, Агрохимия ЖШС, Казақстан)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10 % эмульсия концентраты (феноксапроп - п - этил, 100 г/л + мефенпир - диэтил (антидот), 27 г/л), (Байер КропСайенс АГ)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72 % эмульсия концентраты (2 - этилгексил эфирі 2,4 дихлорфеноксисірке қышқылы), (Нуфарм, Австрия)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36 % су ерітіндісі. (глифосат, 360 г/л), (Нуфарм, Австрия)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су ерітіндісі (дикамба - 360 г/л + хлорсульфурон - 22,2 г/л), (Стрэнд Групп Холдингс ЛТД, ОАР, Щелково Агрохим ЖАҚ, Ресей)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коллоид ерітіндісінің концентраты (2 - этиленгексил эфирі, 2,4 -Д қышқылы, 950г/л), (Циндао ЦзиЯ Интернешнл Трейд Компани, Лтд, Қытай, Щелково Агрохим ЖАҚ, Ресей)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эмульсия концентраты (феноксапроп - п - этил, 140 г/л + фенклоразол-этил (антидот), 35 г/л), (Стрэнд Групп Холдингс ЛТД, ОАР, Щелково Агрохим ЖАҚ, Ресей)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су ерітіндісі (глифосат, 540 г/л), (Жэйянг Шенгхуа Биок Кемикал Лтд, Қытай, Щелково Агрохим ЖАҚ, Ресей)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10 % эмульсия концентраты (феноксапроп – п - этил, 100 г/л + фенклоразол - этил (антидот), 50 г/л), (Джезянг Хисун Кемикал Ко, ЛТД, Қытай, Моер Кемсайенс Ко, ЛТД, Қытай)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70 % сулы диспергирлендірілетін түйіршіктер (метрибузин, 700 г/л), (Дзиянгсу Сэвенконтинент Грин Кемикао Ко, ЛТД, Қытай, Моер Кемсайенс Ко, Қытай)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60 % сулы диспергирлендірілетін түйіршіктер (метсульфурон -метил 600 г/кг), (Дзиянгсу Тиенжонг Груп Ко, ЛТД, Қытай, Моер Кемсайенс Ко, Қытай)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 Дара 75 % сулы диспергирлендірілетін түйіршіктер (глифосат 747 г/кг), (Шангдонг Чияучанг Кемикал Ко, ЛТД, Қытай, Моер Кемсайенс Ко, Қытай)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 су ерітіндісі (глифосат 360 г/л), (Цянгсу Янгнон Кемикал Ко, ЛТД, Қытай, Моер Кемсайенс Ко, ЛТД, Қытай)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эмульсия концентраты (2 - этилгексил эфирі түрінде 2,4 -Д қышқылы, 850 г/л), (Цянгжоу Уинтафон Кемикал Ко, ЛТД, Қытай, Моер Кемсайенс Ко, Қытай)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сулы диспергирлендірілетін түйіршіктер (клопиралид, 750 г/кг), (Анхуи Фенгле Агрокемикал Ко, ЛТД, Қытай, Моер Кемсайенс Ко, Қытай)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Чероки, 75 % сулы диспергирлендірілетін түйіршіктер (тифенсульфурон - метил, 750 г/кг), Анхуи Фенгле Агрокемиал Ко, ЛТД, Қытай, Моер Кемсайенс Ко, Қытай)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эмульсия концентраты (галоксифоп – р - метил, 104 г/л) (Анхуи Фенгле Агрокемикал Ко, ЛТД, Қытай, Моер Кемсайенс Ко, Қытай)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10 % су концентраты (имазетапир, 100 г/л), (Шандонг Синда Кемикал Ко, ЛТД, Қытай, Моер Кемсайенс Ко, ЛТД, Қытай)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Робусто, эмульсия концентраты (2 - этилгексил эфирі 2,4 - Д қышқылы, 850 г/л), (Юнайтед Агри - Кемикал Компани ГмбХ, Швейцария)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Кугар Форте, эмульсия концентраты (феноксапроп – п - этил, 140 г/л + клоквинтоцет - мексил, 40 г/л), (Юнайтед Агри - Кемикал Компани ГмбХ, Швейцария)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Напалм, су ерітіндісі (глифосат, 540 г/л) (Юнайтед Агри - Кемикал Компани ГмбХ, Швейцария)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48 % су ерітіндісі (глифосат, 360 г/л), (Вилловоод ЛТД, Қытай, Вилловоод ЛТД, Германия)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Беллисимо, майлы - сулы эмульсия (феноксапроп – п - этил, 140 г/л+клоквинтоцетмексил, 50г/л), (Синтезия Кеми ГмбХ, Германия)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60 % суланатын ұнтақ (метсульфурон - метил, 600 г/кг), (Чина Кроп Кэмикал Протекшин Компани Лимитед, Қытай, Агрохимия ЖШС, Қазақстан)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РЕСПЕКТ, сулы диспергирлендірілетін түйіршіктер (трибенурон -метил, 750 г/кг), (Юнайтед Агри - Кемикал Компани ГмбХ, Швейцария)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10 % су концентраты (имазетапир, 100 г/л) (БАСФ Агрокемикал Продактс Б.В., Голландия)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КУГАР, эмульсия концентраты (феноксапроп – п - этил, 140 г/л + клодинафоп - пропаргил, 90 г/л + клоквинтоцет - мексил, 60 г/л), (Юнайтед Агри - Кемикал Компани ГмбХ, Швейцария)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 СТАР, 60 % суланатын ұнтақ (метсульфурон - метил, 600 г/кг, (Вилловоод ЛТД, Қытай, Вилловоод ЛТД, Германия)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ВИХРЬ, су ерітіндісі (глифосат, 360 г/л), (Гранд Харвест Интернациональ Деволопмент Лимитед, Қытай, Резерв ЖШҚ, Ресей)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ГЕПАРД, эмульсия концентраты (феноксапроп – п – этил, 100 г/л + фенклоразол - этил (антидот), 27 г/л), (Гранд Харвест нтернациональ Деволопмент Лимитед, Қытай, Резерв ЖШҚ, Ресей)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ЭФИРАМ, эмульсия концентраты (аз ұшатын эфир түріндегі 2,4 - Д қышқылдар, 500 г/л, (Гранд Харвест Интернациональ Деволопмент Лимитед, Қытай, Резерв ЖШҚ, Ресей)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 60, суланатын ұнтақ (метсульфурон - метил, 600 г/кг, (Гранд Харвест Интернациональ Деволопмент Лимитед, Қытай, Резерв ЖШҚ, Ресей)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ФЕНОКСАМ, эмульсия концентраты (феноксапроп – п - этил, 90 г/л, (Лейтон Агрио ЛТД, Қытай, Лейтон Агрио ЛТД, Венгрия)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ФЕНОВА ЭКСТРА, 11 % сулы эмульсия (феноксапроп – п - этил, 110 г/л) (Кеминова А.С, Дания)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ГАРДИАН, эмульсия концентраты (хизалофоп – п – тефурил, 40 г/л, (Юнайтед Агри - Кемикал Компани ГмбХ, Швейцария)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33 % эмульсия концентраты (пендиметалин, 330 г/л) (БАСФ Агро Б.В, Швейцария)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Диамин, 72 % су ерітіндісі (диметиламин тұзы 2,4 - Д), (Қазақстан)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Авецид супер, 12 % эмульсия концентраты (феноксапроп – п - этил, 120 г/л + фенклоразол - этил (антидот), 60 г/л) (Қазақстан)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48 % су ерітіндісі (глифосат, 360 г/л) (Қазақстан)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36 % су ерітіндісі (глифосат, 360 г/л), (Қазақстан)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10 % эмульсия концентраты (феноксапроп – п - этил, 100 г/л + мефенпир - диэтил (антидот), 27 г/л), (Қазақстан)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36 % су ерітіндісі (глифосат, 360 г/л), (Қазақстан)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72 % эмульсия концентраты (2 - этилгексил эфирі 2,4 дихлорфеноксисірке қышқылы), (Қазақстан)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– Супер 480, су ерітіндісі (диметиламин тұзы 2,4 - Д, 357 г/л + дикамбалар, 124 г/л), (Қазақстан)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эмульсия концентраты (клодинафоп - пропаргил, 80 г/л + антидот, 20 г/л), (Қазақстан)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су ерітіндісі (глифосат, 500 г/л), (Қазақстан)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су ерітіндісі (қышқыл дикамбасы, 360 г/л қышқыл хлорсульфуроны, 22,2 г/л), (Қазақстан)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эмульсия концентраты (феноксапроп – п - этил, 140 г/л + фенклоразол - этил (антидот), 35 г/л), (Қазақстан)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эмульсия концентраты (2 - этилгексил эфир түріндегі 2,4 - Д қышқылы, 850 г/л), (Қазақстан)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сулы диспергирлендірілетін түйіршіктер (клопиралид, 750 г/кг), (Қазақстан)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Чероки, 75 % сулы диспергирлендірілетін түйіршіктер (тифенсульфурон - метил, 750 г/кг), (Қазақстан)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эмульсия концентраты (галоксифоп – р - метил, 104 г/л), (Қазақстан)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су ерітіндісі (глифосат, 540 г/л), (Қазақстан)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Жойқын, су ерітіндісі (глифосат 360 г/л), (Қазақстан)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 Дара, 75 % сулы диспергирлендірілетін түйіршіктер (глифосат 747 г/кг), (Қазақстан)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Элант, эмульсия концентраты (2 - этилгексил эфирі 2,4 - Д қышқылы, 564 г/л), (Қазақстан)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10 % эмульсия концентраты (феноксапроп – п - этил, 100 г/л + фенклоразол - этил (антидот), 50 г/л), (Қазақстан)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60 % сулы диспергирлендірілетін түйіршіктер (метсульфурон -метил 600 г/кг), (Қазақстан)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су ерітіндісі (глифосат 360 г/л), (Қазақстан)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Напалм, су ерітіндісі (глифосат, 540 г/л), (Қазақстан)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эмульсия концентраты (2-этиленгексил эфирі 2,4 - Д қышқылы, 420 г/л + 2-этилгексил эфирі, қышқыл дикамбасы, 60г/л), (Қазақстан)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10 % су концентраты (имазетапир, 100 г/л), (Қазақстан)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коллоид ерітіндісінің концентраты (2 - этиленгексил эфирі 2,4 -Д қышқылы, 950г/л), (Қазақстан)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70 % сулы диспергирлендірілетін түйіршіктер (метрибузин, 700 г/л), (Қазақстан)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Форте, эмульсия концентраты (феноксапроп – п - этил, 140 г/л + клоквинтоцет - мексил, 40 г/л), (Қазақстан)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су ерітіндісі (глифосат, 540 г/л), (Қазақстан)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Робусто, эмульсия концентраты (2 - этилгексил эфирі 2,4 - Д қышқылы, 850 г/л), (Қазақстан)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60 % эмульсия концентраты, (Қазақстан)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майлы - сулы эмульсия (феноксапроп – п - этил, 140 г/л), (Қазақстан)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60 % суланатын ұнтақ (метсульфурон - метил, 600 г/кг), (Қазақстан)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АККУРАТ, сулы диспергирлендірілетін түйіршіктер (метсульфурон-метил, 600 г/кг), Кеминова А/С, (Дания)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ДИКОПУРТ ТОП, су ерітіндісі (2,4-Д дихлорфенокси-сірке қышқылы, 344 г/л + дикамба, 120 г/л) (Нуфарм, Австрия)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ЕВРО-ЛАЙТИНГ, 4,8 % суда еритін концентрат (имазамокс, 33 г/л +имазапир, 15 г/л) БАСФ Агрокемикал Продактс Б.В., (Нидерланды)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ПУЛЬСАР, 4 % су ерітіндісі (имазамокс, 40 г/л) БАСФ Агрокемикал Продактс Б.В., (Нидерланды)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ТОРНАДО, су ерітіндісі (глифосат, 500 г/л Цзянсу Институт оф Экомонес Ко. ЛТД., Қытай) Август фирмасы ЖАҚ, (Ресей)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ТУРБО, эмульсия концентраты (феноксапроп-п-этил, 120 г/л + клоквинтоцет-мексил (антидот), 23 г/л) Кеминова, (Дания)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Эверест, 70 % сулы - диспергирлендірілетін түйіршіктер (флукарбазон+флутразалон) Ариста ЛайфСайенс САС, (США)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Аминопеликс, су ерітіндісі (диметиламин тұз 2,4 Д 772 г/л Мактешим Аган Поланд, Польша) Рокита Агро, (Польша)</w:t>
            </w:r>
          </w:p>
        </w:tc>
      </w:tr>
      <w:tr>
        <w:trPr>
          <w:trHeight w:val="64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ФЕЛИКС, сулы - диспергирлендірілетін түйіршіктер (глифосат, 757 г/кг) ДВА Агро ГмбХ, (Германия, Қытай)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желтоқсандағы № 400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шілдедегі № 241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гербицид жеткiзушiлерден сатып алынған гербицидтердiң 1 килограмына (литрiне) арналған субсидиялар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6204"/>
        <w:gridCol w:w="1978"/>
        <w:gridCol w:w="2000"/>
        <w:gridCol w:w="2402"/>
      </w:tblGrid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гербицид түрлерi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бірліктің құнын арзандату пайызы, дейін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субсидиялар нормативі,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 өндіріс гербицидтері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4,5 % эмульсия концентраты (тепралоксидим, 45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Сальса, суланатын ұнтақ (этаметсульфурон-метил, 750 г/кг)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52 354,5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Рестрикт (Стардом), сулы диспергирлендірілетін түйіршіктер (тифенсульфурон - метил, 545 г/кг + метсульфурон -метил, 164 г/кг)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16 055,4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Грейн, эмульсия концентраты (эфир 2,4 Д қышқылы 720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Пират, су ерітіндісі (имазетамир 100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Карбузин, 70 % суланатын ұнтақ (метрибузин, 700 г/кг)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1 223,1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Трел 300, су ерітіндісі (клопиралид, 300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1 585,5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 Супер, эмульсия концентраты (Фенаксопроп - П - Этил 100 г/л + антидот 27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Форте, су ерітіндісі (глифосат 450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Галокс супер 108, эмульсия концентраты (галаксифоп – Р - метил, 108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1 132,5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 Плюс 960, эмульсия концентраты (с - метолахлор, 960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72 %, сулы концентрат (диметиламин тұзы 2.4 - Д)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эмульсия концентраты (2 - этилгексил эфирі түріндегі 2,4 қышқылы, 905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 - 4Х 750, 75% суда еритін концентрат (диметиламин тұзы МСРА)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60 % сулы диспергирлендірілетін түйіршіктер (метсульфурон -метил, 600 г/кг)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8 969,4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75 % құрғақ ақпа суспензия (трибенурон -метил,750 г/кг)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17 667,0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сулы диспергирлендірілетін түйіршіктер (метсульфурон -метил, 391 г/кг + трибенурон - метил, 261 г/кг)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17 893,5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сулы диспергирлендірілетін түйіршіктер (аминопиралид, 300 г/кг + флорасулам, 150 г/кг)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13 576,2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су ерітіндісі (аминопиралид, 240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5 436,0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48 % су ерітіндісі (дикамба, 480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суспензиялық концентрат (прометрин, 500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600 суспензия концентраты (метрибузин, 600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2 931,0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майлы дисперсия (форамсульфурон 31,5 г/л + йодосульфурон –метил - натрийі, 1,0 г/л + тиенкарбазон - метил, 10 г/л + ципросульфид (антидот), 15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2 310,3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25 % құрғақ ақпа суспензиясы (римсульфурон, 250 г/кг)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34 894,5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Хармони, 75 % құрғақ ақпа суспензия (тиаметурон -метил, 750 г/кг)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31 972,8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эмульсия концентраты (С - метахлор, 960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Стратего, сулы диспергирлендірілетін түйіршіктер (клопиралид, 750 г/кг)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Нопасаран, 40 % суспензия концентраты (метазахлор 375 г/л имазамокс 25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Экстра, 13,5 % эмульсия концентраты (феноксапроп – п - этил, 90 г/л + клодинафоп - пропаргил, 45 г/л + клохвинтоцет-мексил (антидот), 34,5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- СУПЕР, 7,5 % майлы - сулы эмульсия (феноксапроп – п - этил, 69 г/л + мефенпир - диэтил (антидот), 75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992,1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4 % эмульсия концентраты (хизалофоп - п - тефурил, 40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1 041,9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11 % майлы - сулы эмульсия, (феноксапроп – п - этил, 110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1 209,6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ДОМИНАТОР МЕГА, су ерітіндісі (глифосат, 480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Хит, су ерітіндісі (глифосат, 540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 – Армон - Эфир 72 %, эмульсия концентраты (2 -этилгексил эфирі 2,4 – Д қышқылы)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Монитор, сулы диспергирлендірілетін түйіршіктер (метсульфурон - метил, 600 кг/г)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Спайдер, эмульсия концентраты (клетодим, 240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КАНОНИР ДУО, құрғақ ақпа суспензия (тифенсульфурон - метил 680 г/кг + метсульфурон - метил 70 г/кг)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9 768,0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Мерит 45, майлы дисперсия (пироксулам 45 г/л + клоквинтоцет - мексил (антидот), 90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- СУПЕР 100, 10% эмульсия концентраты (феноксапроп – п - этил, 100 г/л + мефенпир – ди - этил, (антидот), 27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ЭСТЕРОН, эмульсия концентраты (2 - этилгексил эфирі түріндегі 2,4 - Д қышқылы, 850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майлы дисперсия (иодосульфурон – метил - натрийі, 25 г/л + амидосульфурон, 100 г/л + мефен – пир - диэтил, (антидот) 250 г/кг)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3 825,0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АРБАЛЕТ, 60 % суланатын ұнтақ (метсульфурон - метил, 600 г/кг)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5 440,5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ЭСТЕР, 85 % эмульсия концентраты (2 - этилгексил эфирі түріндегі 2,4 - Д қышқылы, 850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ДИКАМИН Д, 72 % су ерітіндісі (2,4 - Д амин тұзы)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ТРИУМФ, 48 % су ерітіндісі (глифосат, 360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Самурай, су ерітіндісі (клопиралид, 300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1 813,5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суспензиялық эмульсия (410 г/л күрделі эфир + 7,4 г/л флорсулам)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эмульсия концентраты (этофумезат, 110 г/л + десмедифам, 70 г/л + фенмедифам, 90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1 177,8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суда еритін концентрат (500 г/л МЦПА диметиламин, калий және натрий тұздары түріндегі қышқыл)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суда еритін концентрат (350 г/л, МЦПА қышқылы + 150 г/л пиклорам)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эмульсия концентраты (флуроксипир, 350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1 268,4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эмульсия концентраты (2 - этилгексил эфирі түріндегі 500 г/л қышқылы 2,4 - Д)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суда еритін концентрат (480 г/л бентазон)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Супер, наноэмульсия концентраты (270 л/га метрибузин)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1 630,8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100, майлы - сулы эмульсия (100 г/л феноксапроп – П – этил + 20г/л антидот)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микрокапсулаланған эмульсия (АВГ - 0162) (феноксапроп – п - этил, 90 г/л + клодинафоп - пропаргил, 60 г/л + клоквинтоцет - мексил, 40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2 265,0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сулы диспергирлендірілетін түйіршіктер (метсульфурон - метил, 600 г/кг)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8 154,0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эмульсия концентраты (хизалофоп – п -этил, 125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1 177,8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су ерітіндісі (500 г/л глифосат қышқылы)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су - диспергирлендірілетін түйіршіктер (имазетапир, 450 г/кг + хлоримурон-этил, 150 г/кг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су ерітіндісі (глифосат 360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72 % су ерітіндісі (2,4 - Д диметиламин тұзы 720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СОПИК 080, эмульсия концентраты (клодинафоп - пропаргил, 80 г/л + клоквинтоцетмексил (антидот), 20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суланатын ұнтақ (метсульфурон - метил, 600 г/кг)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эмульсия концентраты (феноксапроп –п - этил, 140 г/л + (антидот), 47 г/л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Зонтран, коллоид ерітіндісінің концентраты (250 г/л метрибузин)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Хилер, микрокапсулаланған эмульсия (40 г/л хизалофоп – п - тефурил)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Бетарен Супер МД, микрокапсулаланған эмульсия (126 г/л этофумезат + 63 г/л фенмедифам + 21 г/л десмидифам)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1 058,4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Форвард, микрокапсулаланған эмульсия (60 г/л хизалофоп - п - этил)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Лорнет, су ерітіндісі (300 г/л клопиралид)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1 520,1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Кассиус, суда еритін ұнтақ (римсульфурон, 250 г/кг)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ЭЛАНТ, эмульсия концентраты (2 - этилгексил эфирі 2,4 - Д қышқылы, 564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Метурон, сулы диспергирлендірілетін түйіршіктер, метсульфурон - метил, (600 г/кг)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Сталкер, сулы диспергирлендірілетін түйіршіктер (2007 г – артстар, в.д.г.) (трибенурон - метил, 750 г/кг)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Эламет, зауыттық бинарлы қаптама (2,4 - Д қышқылы күрделі 2-этилгексил эфирі, (564 г/л) + метсульфурон - метил, 600 г/кг)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эмульсия концентраты (2 -этилгексил эфирі 2,4 - Д қышқылы, 420 г/л + 2 - этилгексил эфирі дикамба қышқылы, 60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БИАТЛОН, зауыттық бинарлы қаптама (2-этилгексил эфирі 2,4-Д қышқылы, 564 г/л + триасульфурон, 750 г/кг)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Грассер, майлы-сулы эмульсиясы феноксапроп – п - этил (69г/л + нафтальды ангидрид (антидот 125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742,5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су ерітіндісі, изопропиламин тұзы глифосат қышқылы, (360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Эльф, эмульсия концентраты 2 - этилгексил эфирі клопиралид, (500 г/л)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Гурон, эмульсия концентраты (галоксифоп – р - метил, 104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Ромул, сулы диспергирлендірілетін түйіршіктер (римсульфурон, 250 г/кг)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Метамил МЦ, суланатын ұнтақ (манкоцеб, 640 г/кг + металаксил, 80 г/кг)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500, су ерітіндісі (глифосат, 500 г/л (калий тұзы)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суланатын ұнтақ (глифосат калий тұзы, 500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Банвел 480, су ерітіндісі (дикамба, 480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1 132,5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Линтур 70, сулы диспергирлендірілетін түйіршіктер (дикамба, 659 г/кг + триасульфурон, 41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2 129,1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480, су ерітіндісі (дикамба, 124 г/л + 2.4 Д, 357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- СУПЕР 480, су ерітіндісі (124 г/л дикамба + 356 г/л 2.4 - Д)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эмульсия концентраты (флуроксипир, 333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080, эмульсия концентраты (клодинафоп – пропаргил, 80 г/л + клоксинтоцет - мексил, 20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1 902,6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эмульсия концентраты (клодинафоп -пропаргил, 80 г/л + антидот, 20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240, эмульсия концентраты (клодинафоп - пропаргил, 240 г/л + 60 г/л клоквинтоцетмексил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5 662,5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 045, эмульсия концентраты (пиноксаден, 45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1 313,7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эмульсия концентраты (галоксифоп – р - метил, 108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1 721,4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эмульсия концентраты (флуазифоп – п - бутил, 150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1 268,4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Лонтрелл Гранд 75, сулы диспергирлендірілетін түйіршіктер (клопиралид, 750 г/кг)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7 248,0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 Е, эмульсия концентраты (оксифлуорфен, 240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1 585,5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ТРОФИ, 90 эмульсия концентраты (ацетохлор, 900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Боксер 800, эмульсия концентраты (просульфокарб 800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1 132,5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2,4 - Д ЭКСТРА, 72 % су ерітіндісі (диметиламин тұзы 2,4 - Д)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Ирбис 10 %, эмульсия концентраты (феноксапроп –п - этил, 100 г/л + фенклоразол - этил (антидот), 21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Леопард, сулы диспергирлендірілетін түйіршіктер, (метсульфурон - метил 600 г/кг)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6 795,0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ИГЛ, 10 % эмульсия концентраты (феноксапроп –п - этил, 100 г/л + клоквинтоцет - мексил (антидот), 27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ЛИБЕРТИ, 8 % эмульсия концентраты (клодинафоп -пропаргил, 80 г/л + клоквинтоцет – мек - сил (антидот), 20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1 041,9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 МАКС, су ерітіндісі (глифосат, 540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54 % су ерітіндісі (глифосат, 540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ПРАЙМЕР, сулы диспергирлендірілетін түйіршіктер (метсульфурон - метил, 600 г/кг)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4 847,1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 ДУО, сулы диспергирлендірілетін түйіршіктер метсульфурон - метил, 70 г/кг + тифенсульфурон - метил, 680 г/кг)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8 154,0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ЛАРЕН, 60 % суланатын ұнтақ (метсульфурон - метил, 600 г/кг)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11 113,2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 ПРО, сулы диспергирлендірілетін түйіршіктер (метсульфурон - метил, 600 г/кг)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9 966,0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САРАЦИН, майлы - сулы эмульсия (феноксапроп – п - этил 140 г/л + клодинафоп - прапаргил 90 г/л + клоквинтоцет - мексил 72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1 585,5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супер,12 % эмульсия концентраты (феноксапроп –п - этил, 120 г/л + фенклоразол - этил (антидот), 60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Диамин,72 % су ерітіндісі (диметиламин тұзы 2,4 - Д)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36 % су ерітіндісі (глифосат, 360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60 % эмульсия концентраты (2,4 Д эфир)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10 % эмульсия концентраты (феноксапроп –п - этил, 100 г/л + мефенпир -диэтил (антидот), 27 г/л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72 % эмульсия концентраты (2 - этилгексил эфирі 2,4 дихлорфеноксисірке қышқылы)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36 % су ерітіндісі. (глифосат, 360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 су ерітіндісі (дикамбасы, 360 г/л хлорсульфурон 22,2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коллоид ерітіндісінің концентраты (2 - этиленгексил эфирі 2,4 - Д қышқылы, 950г/л)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эмульсия концентраты (феноксапроп –п - этил, 140 г/л + (антидот), 35 г/л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су ерітіндісі (глифосат, 540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10 % эмульсия концентраты (феноксапроп –п - этил, 100 г/л + фенклоразол - этил (антидот), 50 г/л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70 % сулы диспергирлендірілетін түйіршіктер (метрибузин, 700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60 % сулы диспергирлендірілетін түйіршіктер (метсульфурон -метил 600 г/кг)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 Дара 75 % сулы диспергирлендірілетін түйіршіктер (глифосат 747 г/кг)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 су ерітіндісі (глифосат 360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эмульсия концентраты (2-этилгексил эфир түріндегі 2,4 - Д қышқылы, 850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сулы диспергирлендірілетін түйіршіктер (клопиралид, 750 г/кг)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Чероки, 75 % сулы диспергирлендірілетін түйіршіктер (тифенсульфурон - метил, 750 г/кг)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эмульсия концентраты (галоксифоп – р - метил, 104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10 % су концентраты (имазетапир, 100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Робусто, эмульсия концентраты (2 - этилгексил эфирі 2,4 - Д қышқылы, 850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Форте, эмульсия концентраты (феноксапроп –п - этил, 140 г/л + клоквинтоцет - мексил, 40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Напалм, су ерітіндісі (глифосат, 540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48 % су ерітіндісі (глифосат, 360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майлы - сулы эмульсия (феноксапроп – п - этил, 140 г/л + клоквинтоцетмексил, 50г/л)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60% суланатын ұнтақ (метсульфурон - метил, 600 г/кг)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РЕСПЕКТ, сулы диспергирлендірілетін түйіршіктер (трибенурон - метил, 750 г/кг)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10 % су концентраты (имазетапир, 100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КУГАР, эмульсия концентраты (феноксапроп –п - этил, 140 г/л + клодинафоп - пропаргил, 90 г/л + клоквинтоцет - мексил, 60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 СТАР, 60 % суланатын ұнтақ (метсульфурон - метил, 600 г/кг)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ВИХРЬ, су ерітіндісі (глифосат, 360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ГЕПАРД, эмульсия концентраты (феноксапроп – п - этил, 100 г/л + фенклоразол - этил (антидот), 27 г/л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ЭФИРАМ, эмульсия концентраты (аз ұшатын эфир түріндегі 2,4 - Д қышқылдар, 500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 60, суланатын ұнтақ (метсульфурон-метил, 600 г/кг)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ФЕНОКСАМ, эмульсия концентраты (феноксапроп – п - этил, 90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ФЕНОВА ЭКСТРА, 11 % сулы эмульсия (феноксапроп – п - этил, 110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707,7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ГАРДИАН, эмульсия концентраты (хизалофоп – п -тефурил, 40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33 % эмульсия концентраты (пендиметалин, 330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АККУРАТ, сулы диспергирлендірілетін түйіршіктер (метсульфурон - метил, 600 г/кг),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ДИКОПУРТ ТОП, су ерітіндісі (2,4-Д дихлорфенокси-сірке қышқылы, 344 г/л + дикамба, 120 г/л)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ЕВРО-ЛАЙТИНГ, 4,8 % суда еритін концентрат (имазамокс, 33 г/л+имазапир,15 г/л)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ПУЛЬСАР, 4 % су ерітіндісі (имазамокс, 40 г/л)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ТОРНАДО, су ерітіндісі (глифосат, 500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ФОКСТРОТ ТУРБО, эмульсия концентраты (феноксапроп - п - этил, 120 г/л + клоквинтоцет-мексил (антидот), 23 г/л)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Эверест, 70 % сулы - диспергирлендірілетін түйіршіктер (флукарбазон+флутразалон)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Аминопеликс, су ерітіндісі (диметиламин тұз 2,4 Д 772 г/л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ФЕЛИКС, сулы - диспергирлендірілетін түйіршіктер (глифосат, 757 г/кг)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гербицидтер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Диамин,7 2% су ерітіндісі (диметиламин тұзы 2,4 - Д)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супер,12% эмульсия концентраты (феноксапроп –п - этил, 120 г/л + фенклоразол - этил (антидот), 60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48 % су ерітіндісі (глифосат, 360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36 % су ерітіндісі (глифосат, 360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10 % эмульсия концентраты (феноксапроп –п - этил, 100 г/л + мефенпир - диэтил (антидот), 27 г/л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36 % су ерітіндісі (глифосат, 360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эфирі, 72 % эмульсия концентраты (2 - этилгексил эфирі 2,4 дихлорфеноксисірке қышқылы)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– Супер 480, су ерітіндісі (диметиламин тұзы 2,4 - Д, 357 г/л + дикамбалар, 124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эмульсия концентраты (клодинафоп - пропаргил, 80 г/л + антидот, 20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су ерітіндісі (глифосат, 500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су ерітіндісі (қышқыл дикамбасы, 360 г/л қышқыл хлорсульфурон 22,2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эмульсия концентраты (феноксапроп –п - этил, 140 г/л + фенклоразол - этил (антидот), 35 г/л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эмульсия концентраты (2-этилгексил эфир түріндегі 2,4 - Д қышқылы, 850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сулы диспергирлендірілетін түйіршіктер (клопиралид, 750 г/кг)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Чероки, 75 % сулы диспергирлендірілетін түйіршіктер (тифенсульфурон - метил, 750 г/кг)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эмульсия концентраты (галоксифоп – р - метил, 104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 су ерітіндісі (глифосат, 540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 су ерітіндісі (глифосат 360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 Дара 75 % сулы диспергирлендірілетін түйіршіктер ( глифосат 747 г/кг)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Элант, эмульсия концентраты (2 - этилгексил эфирі 2,4 - Д қышқылы, 564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10 % эмульсия концентраты (феноксапроп – п - этил, 100 г/л + фенклоразол - этил (антидот), 50 г/л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60 % сулы диспергирлендірілетін түйіршіктер (метсульфурон - метил 600 г/кг)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су ерітіндісі (глифосат 360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Напалм, су ерітіндісі (глифосат, 540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эмульсия концентраты (2 - этиленгексил эфирі 2,4 - Д қышқылы, 420 г/л + 2 -этилгексил эфирі қышқыл дикамбасы, 60г/л)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10 % су концентраты (имазетапир, 100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коллоид ерітіндісінің концентраты (2 - этиленгексил эфирі 2,4 - Д қышқылы, 950г/л)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70 % Сулы диспергирлендірілетін түйіршіктер (метрибузин, 700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Форте, эмульсия концентраты (феноксапроп – п - этил, 140 г/л + клоквинтоцет - мексил, 40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54 % су ерітіндісі (глифосат, 540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 эмульсия концентраты (2 - этилгексил эфирі 2,4 - Д қышқылы, 850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60 % эмульсия концентраты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майлы - сулы эмульсия (феноксапроп – п -этил, 140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60 % суланатын ұнтақ (метсульфурон - метил, 600 г/кг)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