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43f8" w14:textId="fa84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жылдарңға арналған Солтүстік Қазақстан облысының облыстық бюджеті туралы" Солтүстік Қазақстан облыстық мәслихаттың 2012 жылғы 7 желтоқсандағы N 10/1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2013 жылғы 9 желтоқсандағы N 22/11 шешімі. Солтүстік Қазақстан облысының Әділет департаментінде 2013 жылғы 10 желтоқсанда N 2421 болып тіркелді. Күші жойылды (Солтүстік Қазақстан облысы мәслихатының 2014 жылғы 9 қаңтардағы N 2.1-11/03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Ескерту. Күші жойылды (Солтүстік Қазақстан облысы мәслихатының 2014 жылғы 9 қаңтардағы N 2.1-11/03 хаты)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108-баптарына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«2013-2015 жылдарға арналған республикалық бюджет туралы» Қазақстан Республикасының Заңын іске асыру туралы» Қазақстан Республикасы Үкіметінің 2012 жылғы 30 қарашадағы № 1520 қаулысына өзгерістер мен толықтырулар енгізу туралы» Қазақстан Республикасы Үкіметінің 2013 жылғы 30 қарашадағы № 1295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Солтүстік Қазақстан облысының облыстық бюджеті туралы» Солтүстік Қазақстан облыстық мәслихаттың 2012 жылғы 7 желтоқсандағы № 10/1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4 қаңтарда № 2043 тіркелген, 2013 жылғы 12 қаңтардағы «Солтүстік Қазақстан» газетінде, 2013 жылғы 12 қаңтардағы «Северный Казахстан»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2013-2015 жылдарға, соның ішінде 2013 жылға арналған Солтүстік Қазақстан облысының облыстық бюджеті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95 331 728,4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11 437 877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750 798,8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1 996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83 141 056,6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96 213 031,6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1 575 566,3 мың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1 908 618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333 051,7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түскен түсім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– -2 456 869,5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2 456 869,5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                      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мәслихаты                       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XXII сессиясының төрағасы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Тимофеев                               Қ. Едіресов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9 желтоқсандағы № 22/11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 № 10/1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Солтүстiк Қазақстан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745"/>
        <w:gridCol w:w="726"/>
        <w:gridCol w:w="8531"/>
        <w:gridCol w:w="243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95 331 728,4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11 437 877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10 205 227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10 205 227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1 232 650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1 232 650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750 798,8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42 584,6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үшін сыйақылар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1 160,6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7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13 695</w:t>
            </w:r>
          </w:p>
        </w:tc>
      </w:tr>
      <w:tr>
        <w:trPr>
          <w:trHeight w:val="7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13 695</w:t>
            </w:r>
          </w:p>
        </w:tc>
      </w:tr>
      <w:tr>
        <w:trPr>
          <w:trHeight w:val="11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612 834</w:t>
            </w:r>
          </w:p>
        </w:tc>
      </w:tr>
      <w:tr>
        <w:trPr>
          <w:trHeight w:val="13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612 834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81 685,2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81 685,2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83 141 056,6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235 478,6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235 478,6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82 905 578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82 905 578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96 213 031,6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1 338 309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44 469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40 474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516 400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қызметін қамтамасыз ету жөніндегі қызметтер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448 114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30 947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37 339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510 572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125 335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7 461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377 000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118 387</w:t>
            </w:r>
          </w:p>
        </w:tc>
      </w:tr>
      <w:tr>
        <w:trPr>
          <w:trHeight w:val="8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баcқару саласындағы мемлекеттік саясатты іске асыру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113 417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148 481</w:t>
            </w:r>
          </w:p>
        </w:tc>
      </w:tr>
      <w:tr>
        <w:trPr>
          <w:trHeight w:val="6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тексеру комиссиясының қызметін қамтамасыз ету жөніндегі қызметтер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140 729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7 752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84 857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22 136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10 857</w:t>
            </w:r>
          </w:p>
        </w:tc>
      </w:tr>
      <w:tr>
        <w:trPr>
          <w:trHeight w:val="4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11 279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апаттар мен зілзалалардың алдын алуды және жоюды ұйымдастыру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62 721</w:t>
            </w:r>
          </w:p>
        </w:tc>
      </w:tr>
      <w:tr>
        <w:trPr>
          <w:trHeight w:val="10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15 087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15 069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32 565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4 378 896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4 378 896</w:t>
            </w:r>
          </w:p>
        </w:tc>
      </w:tr>
      <w:tr>
        <w:trPr>
          <w:trHeight w:val="8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3 865 732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321 684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52 106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47 611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 тұтқындалған адамдарды ұстауды ұйымдастыру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20 515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65 053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9 118 130,0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50 135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50 135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122 539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71 323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49 375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7 584 047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88 189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 бағдарламалары бойынша жалпы білім беру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1 148 907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51 833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19 129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490 576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152 653</w:t>
            </w:r>
          </w:p>
        </w:tc>
      </w:tr>
      <w:tr>
        <w:trPr>
          <w:trHeight w:val="8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130 414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2 859 347</w:t>
            </w:r>
          </w:p>
        </w:tc>
      </w:tr>
      <w:tr>
        <w:trPr>
          <w:trHeight w:val="8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1 424 328</w:t>
            </w:r>
          </w:p>
        </w:tc>
      </w:tr>
      <w:tr>
        <w:trPr>
          <w:trHeight w:val="13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берілетін ағымдағы нысаналы трансферттер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166 471</w:t>
            </w:r>
          </w:p>
        </w:tc>
      </w:tr>
      <w:tr>
        <w:trPr>
          <w:trHeight w:val="10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үйде оқытылатын мүгедек балаларды жабдықпен, бағдарламалық қамтыммен қамтамасыз етуге берілетін ағымдағы нысаналы трансферттер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3 038</w:t>
            </w:r>
          </w:p>
        </w:tc>
      </w:tr>
      <w:tr>
        <w:trPr>
          <w:trHeight w:val="10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381 200</w:t>
            </w:r>
          </w:p>
        </w:tc>
      </w:tr>
      <w:tr>
        <w:trPr>
          <w:trHeight w:val="10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196 656</w:t>
            </w:r>
          </w:p>
        </w:tc>
      </w:tr>
      <w:tr>
        <w:trPr>
          <w:trHeight w:val="8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111 928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218 564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129 911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285 295,0</w:t>
            </w:r>
          </w:p>
        </w:tc>
      </w:tr>
      <w:tr>
        <w:trPr>
          <w:trHeight w:val="8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150 377,0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134 918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 қорғау саласындағы мемлекеттік саясатты іске асыру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8 627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1 067 401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871 577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195 824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23 264 673,4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19 369 259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94 581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399 636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136 798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88 113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32 491</w:t>
            </w:r>
          </w:p>
        </w:tc>
      </w:tr>
      <w:tr>
        <w:trPr>
          <w:trHeight w:val="10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2 703 409</w:t>
            </w:r>
          </w:p>
        </w:tc>
      </w:tr>
      <w:tr>
        <w:trPr>
          <w:trHeight w:val="11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2 495 433</w:t>
            </w:r>
          </w:p>
        </w:tc>
      </w:tr>
      <w:tr>
        <w:trPr>
          <w:trHeight w:val="7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 денсаулық сақтау субъектілері көрсетілетінді қоспағанда, жедел медициналық көмек көрсету және санитарлық авиация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506 017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56 652</w:t>
            </w:r>
          </w:p>
        </w:tc>
      </w:tr>
      <w:tr>
        <w:trPr>
          <w:trHeight w:val="7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436 924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32 784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289 804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449 869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Онкогемотологиялық ауруларды химиялық препараттармен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201 900</w:t>
            </w:r>
          </w:p>
        </w:tc>
      </w:tr>
      <w:tr>
        <w:trPr>
          <w:trHeight w:val="10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287 925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факторларымен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303 106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567 550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47 147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14 499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1 319 567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амбулаториялық емдеу деңгейінде жеңілдікті жағдайларда дәрілік заттармен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464 770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Ақысыз медициналық көмектің кепілдендірілген көлемі шеңберінде онкологиялық аурулармен ауыратындарға медициналық көмек көрсету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1 454 345</w:t>
            </w:r>
          </w:p>
        </w:tc>
      </w:tr>
      <w:tr>
        <w:trPr>
          <w:trHeight w:val="8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6 940 630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3 895 414,4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3 895 414,4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2 786 948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1 971 238</w:t>
            </w:r>
          </w:p>
        </w:tc>
      </w:tr>
      <w:tr>
        <w:trPr>
          <w:trHeight w:val="8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91 922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387 843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147 992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8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44 418</w:t>
            </w:r>
          </w:p>
        </w:tc>
      </w:tr>
      <w:tr>
        <w:trPr>
          <w:trHeight w:val="8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935 392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32 734</w:t>
            </w:r>
          </w:p>
        </w:tc>
      </w:tr>
      <w:tr>
        <w:trPr>
          <w:trHeight w:val="7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189 921</w:t>
            </w:r>
          </w:p>
        </w:tc>
      </w:tr>
      <w:tr>
        <w:trPr>
          <w:trHeight w:val="8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55 589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3 772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76 030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799 101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764 483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34 618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еңбек инспекциясы басқармасы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16 609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14 122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7 087 044,5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50 246</w:t>
            </w:r>
          </w:p>
        </w:tc>
      </w:tr>
      <w:tr>
        <w:trPr>
          <w:trHeight w:val="8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47 197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3 049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35 610</w:t>
            </w:r>
          </w:p>
        </w:tc>
      </w:tr>
      <w:tr>
        <w:trPr>
          <w:trHeight w:val="8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35 610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6 423 345,2</w:t>
            </w:r>
          </w:p>
        </w:tc>
      </w:tr>
      <w:tr>
        <w:trPr>
          <w:trHeight w:val="8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1 826 957</w:t>
            </w:r>
          </w:p>
        </w:tc>
      </w:tr>
      <w:tr>
        <w:trPr>
          <w:trHeight w:val="8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берілетін нысаналы даму трансферттері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1 878 507,2</w:t>
            </w:r>
          </w:p>
        </w:tc>
      </w:tr>
      <w:tr>
        <w:trPr>
          <w:trHeight w:val="7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елді мекендерді сумен жабдықтау жүйесін дамытуға берілетін нысаналы даму трансферттері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2 695 176</w:t>
            </w:r>
          </w:p>
        </w:tc>
      </w:tr>
      <w:tr>
        <w:trPr>
          <w:trHeight w:val="13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тұрғын жай салуға және (немесе) сатып алуға және инженерлік-коммуникациялық инфрақұрылымды дамытуға және (немесе) сатып алуға берілетін нысаналы даму трансферттері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22 705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6 241</w:t>
            </w:r>
          </w:p>
        </w:tc>
      </w:tr>
      <w:tr>
        <w:trPr>
          <w:trHeight w:val="8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549 865,3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энергетика және коммуналдық үй-шаруашылық саласындағы мемлекеттік саясатты іске асыру жөніндегі қызметтер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41 213</w:t>
            </w:r>
          </w:p>
        </w:tc>
      </w:tr>
      <w:tr>
        <w:trPr>
          <w:trHeight w:val="7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сумен жабдықтауға және су бұру жүйелерін дамытуға берілетін нысаналы даму трансферттері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269 489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29 226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147 554,8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нысаналы даму трансферттері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62 382,5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2 284 996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430 664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90 905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339 481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77 256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31 124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46 132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1 029 770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және мұрағат ісін басқару саласындағы мемлекеттік саясатты іске асыру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52 415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82 957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141 331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419 409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102 969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186 736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39 452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бойынша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7 947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20 533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647 265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37 443</w:t>
            </w:r>
          </w:p>
        </w:tc>
      </w:tr>
      <w:tr>
        <w:trPr>
          <w:trHeight w:val="2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38 689</w:t>
            </w:r>
          </w:p>
        </w:tc>
      </w:tr>
      <w:tr>
        <w:trPr>
          <w:trHeight w:val="7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түрлі спорт түрлері бойынша құрама командалардың мүшелерін республикалық және халықаралық спорт жарыстарына дайындау және қатыстыру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526 040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Спорттағы дарынды балаларға арналған мектеп-интернаттардың мұғалімдеріне біліктілік санаты үшін қосымша ақы мөлшерін ұлғайту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туризм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қызметін реттеу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</w:t>
            </w:r>
          </w:p>
        </w:tc>
      </w:tr>
      <w:tr>
        <w:trPr>
          <w:trHeight w:val="8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12 761 059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87 272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36 434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46 738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633 263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63 180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527 969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10 819 381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116 682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297 371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844 627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1 001 337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1 718 113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8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3 246 420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515 740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12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59 394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Гербицидтердің экономикалық қолжетімділігін арттыру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2 170 424</w:t>
            </w:r>
          </w:p>
        </w:tc>
      </w:tr>
      <w:tr>
        <w:trPr>
          <w:trHeight w:val="10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үшін, қызметкерлердің жеке қорғану заттарың,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756 015</w:t>
            </w:r>
          </w:p>
        </w:tc>
      </w:tr>
      <w:tr>
        <w:trPr>
          <w:trHeight w:val="7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әлеуметтік қолдау шараларын іске асыру үшін берілетін ағымдағы нысаналы трансферттер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84 427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1 221 143</w:t>
            </w:r>
          </w:p>
        </w:tc>
      </w:tr>
      <w:tr>
        <w:trPr>
          <w:trHeight w:val="7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1 221 143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160 814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107 671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51 670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54 646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53 143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20 795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32 348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4 552 677,3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4 552 677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48 443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1 309 529,6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1 431 689,1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демеуқаржыландыру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10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аудандық және елді-мекендердің көшелерін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111 750,2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1 620 871,4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2 280 859,3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106 895,5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106 895,5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321 592</w:t>
            </w:r>
          </w:p>
        </w:tc>
      </w:tr>
      <w:tr>
        <w:trPr>
          <w:trHeight w:val="10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асыруға аудандар (облыстық маңызы бар қалалар) бюджеттеріне ағымдағы нысаналы трансферттер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238 186</w:t>
            </w:r>
          </w:p>
        </w:tc>
      </w:tr>
      <w:tr>
        <w:trPr>
          <w:trHeight w:val="8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жергілікті атқарушы органдардың штат санын ұлғайтуға берілетін ағымдағы нысаналы трансферттер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83 406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дін істер саласындағы мемлекеттік саясатты іске асыру жөніндегі қызметтер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1 007 523,3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498 586,5</w:t>
            </w:r>
          </w:p>
        </w:tc>
      </w:tr>
      <w:tr>
        <w:trPr>
          <w:trHeight w:val="8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«Өңірлерді дамыту»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508 936,8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индустриялық-инновациялық даму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11 581,5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8 866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2 625,5</w:t>
            </w:r>
          </w:p>
        </w:tc>
      </w:tr>
      <w:tr>
        <w:trPr>
          <w:trHeight w:val="2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туризм басқармасы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825 575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туризмді дамыту саласындағы мемлекеттік саясатты іске асыру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Бизнестің жол картасы - 2020» бағдарламасы шеңберінде жеке кәсіпкерлікті қолдау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Бизнестің жол картасы - 2020» бағдарламасы шеңберінде кредиттер бойынша пайыздық мөлшерлемені субсидиялау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684 366,5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11 527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55 891,3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Бизнестің жол картасы - 2020» бағдарламасы шеңберінде бизнесті жүргізуді сервистік қолдау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4 742,2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26 112 868,1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26 112 868,1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24 984 921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418 258,7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8 080,4</w:t>
            </w:r>
          </w:p>
        </w:tc>
      </w:tr>
      <w:tr>
        <w:trPr>
          <w:trHeight w:val="10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701 608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1 575 566,3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1 908 618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туризм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5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7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570 651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570 651</w:t>
            </w:r>
          </w:p>
        </w:tc>
      </w:tr>
      <w:tr>
        <w:trPr>
          <w:trHeight w:val="7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570 651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333 051,7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333 051,7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кредиттерді өтеу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333 051,7</w:t>
            </w:r>
          </w:p>
        </w:tc>
      </w:tr>
      <w:tr>
        <w:trPr>
          <w:trHeight w:val="6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Бюджет тапшылығы (профицитi)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-2 456 869,5</w:t>
            </w:r>
          </w:p>
        </w:tc>
      </w:tr>
      <w:tr>
        <w:trPr>
          <w:trHeight w:val="3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2 456 869,5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1 690 651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1 690 651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1 690 651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318 765,7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318 765,7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318 765,7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9 желтоқсандағы № 22/11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 № 10/1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жылдың 1 қаңтарына қалыптасқан бюджеттік қаражаттың бос қалдықтары және 2012 жылы пайдаланылмаған, нысаналы мақсатқа сай пайдаланылмаған республикалық және облыстық бюджеттерден нысаналы трансферттерді қайтару есебінен облыстық бюджет шығыстары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05"/>
        <w:gridCol w:w="782"/>
        <w:gridCol w:w="897"/>
        <w:gridCol w:w="7785"/>
        <w:gridCol w:w="2193"/>
      </w:tblGrid>
      <w:tr>
        <w:trPr>
          <w:trHeight w:val="5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Кірістер: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1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4 631,2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4 631,2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4 631,2</w:t>
            </w:r>
          </w:p>
        </w:tc>
      </w:tr>
      <w:tr>
        <w:trPr>
          <w:trHeight w:val="4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жергілікті бюджеттен алынған, пайдаланылмаған қаражаттардың қайтарылуы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2 814,2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 басқа да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190 127,6</w:t>
            </w:r>
          </w:p>
        </w:tc>
      </w:tr>
      <w:tr>
        <w:trPr>
          <w:trHeight w:val="4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төмен тұрған органдарынан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190 127,6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алынатын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190 127,6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183 864,2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бюджеттен: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145 067,7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13 993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5 288,9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1 801,8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13 197,2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19 590,3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2 651,5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2 949,8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5 323,2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2 667,7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26 095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1 267,2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3 140,4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8 791,1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38 310,6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бюджеттен: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38 796,5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487,3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1 299,3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32,7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7 423,5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1 028,7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128,8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27 611,2</w:t>
            </w:r>
          </w:p>
        </w:tc>
      </w:tr>
      <w:tr>
        <w:trPr>
          <w:trHeight w:val="4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6 263,4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бюджеттен: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6 263,4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пайдаланудағы қалдықтары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 қалдықтары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1 279 743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Шығыстар: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</w:t>
            </w:r>
          </w:p>
        </w:tc>
      </w:tr>
      <w:tr>
        <w:trPr>
          <w:trHeight w:val="4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4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"Корнеевка гимназиясы" ҚММ еңбекақы төлеу қоры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шағын-орталықтарының еңбекақы төлеу қоры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а. 300 оқушыға арналған мектеп салуға ЖСҚ әзірлеу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</w:tr>
      <w:tr>
        <w:trPr>
          <w:trHeight w:val="6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ауданның Новоишимское с. 200 орындық жатын корпусымен 400 орынға арналған мектеп-интернат салуға ЖСҚ әзірлеу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506 543,4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506 543,4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506 543,4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Аққайын ауданының Смирнов с. 250 келімге арналған аудандық емхана салу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69 948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Явленка с. ауысымына 250 келімге арналған аудандық емхана салу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97 849,2</w:t>
            </w:r>
          </w:p>
        </w:tc>
      </w:tr>
      <w:tr>
        <w:trPr>
          <w:trHeight w:val="4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М.Жұмабаев ауданының Булаев қ. ауысымына 250 келімге арналған емхана салу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149 991,7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Сергеевка қ. ауысымына 250 келімге арналған емхана салу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188 754,5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155 815</w:t>
            </w:r>
          </w:p>
        </w:tc>
      </w:tr>
      <w:tr>
        <w:trPr>
          <w:trHeight w:val="9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155 815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қ. 50 пәтерлі тұрғын үй салу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142 947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№ 3 шағын ауданында 95 пәтерлі тұрғын үй салу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69 436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№ 4 шағын ауданында 80 пәтерлі тұрғын үй салу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73 031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шағын ауданында 75 пәтерлі тұрғын үй салу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қаласындағы Шухов к.- Я.Гашек өтпе жолы бойындағы әкімшілік-тұрмыстық ғимаратқа инженерлік-коммуникациялық инфрақұрылым салу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42 438</w:t>
            </w:r>
          </w:p>
        </w:tc>
      </w:tr>
      <w:tr>
        <w:trPr>
          <w:trHeight w:val="4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қаласындағы Шухов к.- Я.Гашек өтпе жолы бойында әкімшілік-тұрмыстық ғимарат салу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49 727,5</w:t>
            </w:r>
          </w:p>
        </w:tc>
      </w:tr>
      <w:tr>
        <w:trPr>
          <w:trHeight w:val="4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аясында индустриялық инфрақұрылымды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49 727,5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49 727,5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426 339,1</w:t>
            </w:r>
          </w:p>
        </w:tc>
      </w:tr>
      <w:tr>
        <w:trPr>
          <w:trHeight w:val="4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418 258,7</w:t>
            </w:r>
          </w:p>
        </w:tc>
      </w:tr>
      <w:tr>
        <w:trPr>
          <w:trHeight w:val="4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8 080,4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7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1 279 743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