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943aa" w14:textId="e0943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Солтүстік Қазақстан облысының облыстық бюджеті туралы" Солтүстік Қазақстан облыстық мәслихаттың 2012 жылғы 7 желтоқсандағы N 10/1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2013 жылғы 24 қыркүйектегі N 20/1 шешімі. Солтүстік Қазақстан облысының Әділет департаментімен 2013 жылғы 26 қыркүйекте N 2369 болып тіркелді. Күші жойылды (Солтүстік Қазақстан облысы мәслихатының 2014 жылғы 9 қаңтардағы N 2.1-11/03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 Күші жойылды (Солтүстік Қазақстан облысы мәслихатының 2014 жылғы 9 қаңтардағы N 2.1-11/03 хаты)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108-баптарына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«2013–2015 жылдарға арналған республикалық бюджет туралы» Қазақстан Республикасының Заңын іске асыру туралы» Қазақстан Республикасы Yкiметiнiң 2012 жылғы 30 қарашадағы № 1520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өзгерiстер енгiзу туралы» Yкiметiнiң 2013 жылғы 13 қыркүйектегi № 954 қаулысына сәйкес, Солтүстік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Солтүстік Қазақстан облысының облыстық бюджеті туралы» Солтүстік Қазақстан облыстық мәслихаттың 2012 жылғы 7 желтоқсандағы № 10/1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2013 жылғы 4 қаңтарда № 2043 тіркелген, 2013 жылғы 12 қаңтардағы «Солтүстік Қазақстан» газетінде, 2013 жылғы 12 қаңтардағы «Северный Казахстан»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сәйкесінше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2013-2015 жылдарға, соның ішінде 2013 жылға арналған Солтүстік Қазақстан облысының облыстық бюджеті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95 527 332,2 мың теңге, соның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11 637 638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552 147,2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83 337 547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96 408 635,4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1 560 114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1 914 390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354 276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түскен түсім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– -2 441 417,2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2 441 417,2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 сессиясының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мәслихаттың хатшысы               Қ. Едіресов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қыркүйектегі № 20/1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 № 10/1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Солтүстiк Қазақстан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687"/>
        <w:gridCol w:w="726"/>
        <w:gridCol w:w="8381"/>
        <w:gridCol w:w="252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95 527 332,2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11 637 638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10 505 568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10 505 568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1 132 070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1 132 070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552 147,2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14 174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 банк шоттарына орналастырғаны үшін сыйақылар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78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7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11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454 212</w:t>
            </w:r>
          </w:p>
        </w:tc>
      </w:tr>
      <w:tr>
        <w:trPr>
          <w:trHeight w:val="13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454 212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70 761,2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70 761,2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83 337 547</w:t>
            </w:r>
          </w:p>
        </w:tc>
      </w:tr>
      <w:tr>
        <w:trPr>
          <w:trHeight w:val="5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222 355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222 355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83 115 192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83 115 192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96 408 635,4</w:t>
            </w:r>
          </w:p>
        </w:tc>
      </w:tr>
      <w:tr>
        <w:trPr>
          <w:trHeight w:val="3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1 140 733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44 469</w:t>
            </w:r>
          </w:p>
        </w:tc>
      </w:tr>
      <w:tr>
        <w:trPr>
          <w:trHeight w:val="3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 жөніндегі қызметтер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40 474</w:t>
            </w:r>
          </w:p>
        </w:tc>
      </w:tr>
      <w:tr>
        <w:trPr>
          <w:trHeight w:val="3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3 995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513 024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әкімнің қызметін қамтамасыз ету жөніндегі қызметтер 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448 114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30 947</w:t>
            </w:r>
          </w:p>
        </w:tc>
      </w:tr>
      <w:tr>
        <w:trPr>
          <w:trHeight w:val="5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33 963</w:t>
            </w:r>
          </w:p>
        </w:tc>
      </w:tr>
      <w:tr>
        <w:trPr>
          <w:trHeight w:val="3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304 772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122 535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4 776</w:t>
            </w:r>
          </w:p>
        </w:tc>
      </w:tr>
      <w:tr>
        <w:trPr>
          <w:trHeight w:val="3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7 461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</w:t>
            </w:r>
          </w:p>
        </w:tc>
      </w:tr>
      <w:tr>
        <w:trPr>
          <w:trHeight w:val="3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121 487</w:t>
            </w:r>
          </w:p>
        </w:tc>
      </w:tr>
      <w:tr>
        <w:trPr>
          <w:trHeight w:val="8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баcқару саласындағы мемлекеттік саясатты іске асыру жөніндегі қызметтер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113 417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156 981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тексеру комиссиясының қызметін қамтамасыз ету жөніндегі қызметтер 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149 229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7 752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94 643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6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апаттар мен зілзалалардың алдын алуды және жоюды ұйымдастыру басқармасы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86 643</w:t>
            </w:r>
          </w:p>
        </w:tc>
      </w:tr>
      <w:tr>
        <w:trPr>
          <w:trHeight w:val="108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 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22 867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19 758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44 018</w:t>
            </w:r>
          </w:p>
        </w:tc>
      </w:tr>
      <w:tr>
        <w:trPr>
          <w:trHeight w:val="4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4 410 458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4 410 458</w:t>
            </w:r>
          </w:p>
        </w:tc>
      </w:tr>
      <w:tr>
        <w:trPr>
          <w:trHeight w:val="76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тәртіпті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3 891 495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6 195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321 684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58 006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47 721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 тәртіп тұтқындалған адамдарды ұстауды ұйымдастыру 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20 112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жануарларын ұстауды ұйымдастыру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65 245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9 192 249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51 036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51 036</w:t>
            </w:r>
          </w:p>
        </w:tc>
      </w:tr>
      <w:tr>
        <w:trPr>
          <w:trHeight w:val="3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124 539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73 323</w:t>
            </w:r>
          </w:p>
        </w:tc>
      </w:tr>
      <w:tr>
        <w:trPr>
          <w:trHeight w:val="5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49 375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туризм, дене шынықтыру және спорт басқармасы 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1 064 976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869 152</w:t>
            </w:r>
          </w:p>
        </w:tc>
      </w:tr>
      <w:tr>
        <w:trPr>
          <w:trHeight w:val="5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195 824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7 711 826</w:t>
            </w:r>
          </w:p>
        </w:tc>
      </w:tr>
      <w:tr>
        <w:trPr>
          <w:trHeight w:val="5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86 889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беру оқу бағдарламалары бойынша жалпы білім беру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1 150 970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мекемелерінде білім беру жүйесін ақпараттандыру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51 833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19 129</w:t>
            </w:r>
          </w:p>
        </w:tc>
      </w:tr>
      <w:tr>
        <w:trPr>
          <w:trHeight w:val="5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494 823</w:t>
            </w:r>
          </w:p>
        </w:tc>
      </w:tr>
      <w:tr>
        <w:trPr>
          <w:trHeight w:val="5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152 653</w:t>
            </w:r>
          </w:p>
        </w:tc>
      </w:tr>
      <w:tr>
        <w:trPr>
          <w:trHeight w:val="8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130 414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</w:t>
            </w:r>
          </w:p>
        </w:tc>
      </w:tr>
      <w:tr>
        <w:trPr>
          <w:trHeight w:val="3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2 921 077</w:t>
            </w:r>
          </w:p>
        </w:tc>
      </w:tr>
      <w:tr>
        <w:trPr>
          <w:trHeight w:val="8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1 446 105</w:t>
            </w:r>
          </w:p>
        </w:tc>
      </w:tr>
      <w:tr>
        <w:trPr>
          <w:trHeight w:val="108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берілетін ағымдағы нысаналы трансферттер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167 692</w:t>
            </w:r>
          </w:p>
        </w:tc>
      </w:tr>
      <w:tr>
        <w:trPr>
          <w:trHeight w:val="11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үйде оқытылатын мүгедек балаларды жабдықпен, бағдарламалық қамтыммен қамтамасыз етуге берілетін ағымдағы нысаналы трансферттер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</w:t>
            </w:r>
          </w:p>
        </w:tc>
      </w:tr>
      <w:tr>
        <w:trPr>
          <w:trHeight w:val="11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407 062</w:t>
            </w:r>
          </w:p>
        </w:tc>
      </w:tr>
      <w:tr>
        <w:trPr>
          <w:trHeight w:val="108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196 656</w:t>
            </w:r>
          </w:p>
        </w:tc>
      </w:tr>
      <w:tr>
        <w:trPr>
          <w:trHeight w:val="8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үш деңгейлі жүйе бойынша біліктілігін арттырудан өткен мұғалімдерге еңбекақыны көтеруге берілетін ағымдағы нысаналы трансферттер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127 695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212 064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9 688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129 911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231 159</w:t>
            </w:r>
          </w:p>
        </w:tc>
      </w:tr>
      <w:tr>
        <w:trPr>
          <w:trHeight w:val="78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білім беру объектілерін салуға және реконструкциялауға берілетін нысаналы даму трансферттер 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157 811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73 348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балалар құқықтарын қорғау басқармасы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8 713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балалар құқықтарын қорғау саласындағы мемлекеттік саясатты іске асыру жөніндегі қызметтер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8 627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23 310 053,4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19 371 166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94 581</w:t>
            </w:r>
          </w:p>
        </w:tc>
      </w:tr>
      <w:tr>
        <w:trPr>
          <w:trHeight w:val="5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399 636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136 798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90 860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 алу және оған қарсы күрес жөніндегі іс-шараларды іске асыру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32 491</w:t>
            </w:r>
          </w:p>
        </w:tc>
      </w:tr>
      <w:tr>
        <w:trPr>
          <w:trHeight w:val="8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психикасының бұзылуынан және жүйкесі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2 701 409</w:t>
            </w:r>
          </w:p>
        </w:tc>
      </w:tr>
      <w:tr>
        <w:trPr>
          <w:trHeight w:val="11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тұрғын халыққа, аудандық маңызы бар және село денсаулық сақтау субъектілерінен басқа, медициналық ұйымдарда амбулаториялық-емханалық көмек көрсету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2 477 424</w:t>
            </w:r>
          </w:p>
        </w:tc>
      </w:tr>
      <w:tr>
        <w:trPr>
          <w:trHeight w:val="8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қаражаты есебінен және аудандық маңызы бар және село денсаулық сақтау субъектілері көрсетілетінді қоспағанда, жедел медициналық көмек көрсету және санитарлық авиация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506 017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56 652</w:t>
            </w:r>
          </w:p>
        </w:tc>
      </w:tr>
      <w:tr>
        <w:trPr>
          <w:trHeight w:val="78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432 676</w:t>
            </w:r>
          </w:p>
        </w:tc>
      </w:tr>
      <w:tr>
        <w:trPr>
          <w:trHeight w:val="5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4 850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32 784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препараттарымен қамтамасыз ету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289 804</w:t>
            </w:r>
          </w:p>
        </w:tc>
      </w:tr>
      <w:tr>
        <w:trPr>
          <w:trHeight w:val="3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445 869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Онкогемотологиялық ауруларды химиялық препараттармен қамтамасыз ету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201 900</w:t>
            </w:r>
          </w:p>
        </w:tc>
      </w:tr>
      <w:tr>
        <w:trPr>
          <w:trHeight w:val="10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функциясының созылмалы жеткіліксіздігі, аутоиммунды, орфандық аурулармен ауыратын, иммунитеті жеткіліксіз науқастарды, сондай-ақ бүйрегі транспланттаудан кейінгі науқастарды дәрілік заттармен қамтамасыз ету 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296 994</w:t>
            </w:r>
          </w:p>
        </w:tc>
      </w:tr>
      <w:tr>
        <w:trPr>
          <w:trHeight w:val="5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факторларымен қамтамасыз ету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305 376</w:t>
            </w:r>
          </w:p>
        </w:tc>
      </w:tr>
      <w:tr>
        <w:trPr>
          <w:trHeight w:val="5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567 550</w:t>
            </w:r>
          </w:p>
        </w:tc>
      </w:tr>
      <w:tr>
        <w:trPr>
          <w:trHeight w:val="3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47 147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14 499</w:t>
            </w:r>
          </w:p>
        </w:tc>
      </w:tr>
      <w:tr>
        <w:trPr>
          <w:trHeight w:val="3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1 303 355</w:t>
            </w:r>
          </w:p>
        </w:tc>
      </w:tr>
      <w:tr>
        <w:trPr>
          <w:trHeight w:val="5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40 459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амбулаториялық емдеу деңгейінде жеңілдікті жағдайларда дәрілік заттармен қамтамасыз ету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464 770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 кепілдендірілген көлемі шеңберінде онкологиялық аурулармен ауыратындарға медициналық көмек көрсету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1 456 981</w:t>
            </w:r>
          </w:p>
        </w:tc>
      </w:tr>
      <w:tr>
        <w:trPr>
          <w:trHeight w:val="8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6 970 284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3 938 887,4</w:t>
            </w:r>
          </w:p>
        </w:tc>
      </w:tr>
      <w:tr>
        <w:trPr>
          <w:trHeight w:val="3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3 938 887,4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2 778 943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1 978 515</w:t>
            </w:r>
          </w:p>
        </w:tc>
      </w:tr>
      <w:tr>
        <w:trPr>
          <w:trHeight w:val="8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91 922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387 843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154 817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8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Тірек-қозғалу аппаратының қызметі бұзылған балаларға арналған мемлекеттік медициналық-әлеуметтік мекемелерде (ұйымдарда) мүгедек балалар үшін арнаулы әлеуметтік қызметтер көрсету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44 418</w:t>
            </w:r>
          </w:p>
        </w:tc>
      </w:tr>
      <w:tr>
        <w:trPr>
          <w:trHeight w:val="8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935 392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32 734</w:t>
            </w:r>
          </w:p>
        </w:tc>
      </w:tr>
      <w:tr>
        <w:trPr>
          <w:trHeight w:val="78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189 921</w:t>
            </w:r>
          </w:p>
        </w:tc>
      </w:tr>
      <w:tr>
        <w:trPr>
          <w:trHeight w:val="9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 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55 589</w:t>
            </w:r>
          </w:p>
        </w:tc>
      </w:tr>
      <w:tr>
        <w:trPr>
          <w:trHeight w:val="5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4 224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көші-қон іс-шараларын іске асыру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6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76 030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788 635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752 717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35 918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еңбек инспекциясы басқармасы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11 793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9 387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6 803 051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10 378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10 378</w:t>
            </w:r>
          </w:p>
        </w:tc>
      </w:tr>
      <w:tr>
        <w:trPr>
          <w:trHeight w:val="4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6 332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6 332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</w:t>
            </w:r>
          </w:p>
        </w:tc>
      </w:tr>
      <w:tr>
        <w:trPr>
          <w:trHeight w:val="5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36 718</w:t>
            </w:r>
          </w:p>
        </w:tc>
      </w:tr>
      <w:tr>
        <w:trPr>
          <w:trHeight w:val="78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жол картасы шеңберінде қалаларды және ауылдық елді мекендерді дамытуға берілетін ағымдағы нысаналы трансферттер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33 669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3 049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3 765</w:t>
            </w:r>
          </w:p>
        </w:tc>
      </w:tr>
      <w:tr>
        <w:trPr>
          <w:trHeight w:val="8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жол картасы шеңберінде қалаларды және ауылдық елді мекендерді дамытуға берілетін ағымдағы нысаналы трансферттер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3 765</w:t>
            </w:r>
          </w:p>
        </w:tc>
      </w:tr>
      <w:tr>
        <w:trPr>
          <w:trHeight w:val="4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31 923</w:t>
            </w:r>
          </w:p>
        </w:tc>
      </w:tr>
      <w:tr>
        <w:trPr>
          <w:trHeight w:val="76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жол картасы шеңберінде қалаларды және ауылдық елді мекендерді дамытуға берілетін ағымдағы нысаналы трансферттер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31 923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6 170 836</w:t>
            </w:r>
          </w:p>
        </w:tc>
      </w:tr>
      <w:tr>
        <w:trPr>
          <w:trHeight w:val="76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берілетін нысаналы даму трансферттері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1 826 957</w:t>
            </w:r>
          </w:p>
        </w:tc>
      </w:tr>
      <w:tr>
        <w:trPr>
          <w:trHeight w:val="7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берілетін нысаналы даму трансферттері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1 778 717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елді мекендерді сумен жабдықтау жүйесін дамытуға республикалық бюджеттен берілетін нысаналы даму трансферттері 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2 542 457</w:t>
            </w:r>
          </w:p>
        </w:tc>
      </w:tr>
      <w:tr>
        <w:trPr>
          <w:trHeight w:val="12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жол картасы шеңберінде тұрғын жай салуға және (немесе) сатып алуға және инженерлік-коммуникациялық инфрақұрылымды дамытуға және (немесе) сатып алуға берілетін нысаналы даму трансферттері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22 705</w:t>
            </w:r>
          </w:p>
        </w:tc>
      </w:tr>
      <w:tr>
        <w:trPr>
          <w:trHeight w:val="48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536 787</w:t>
            </w:r>
          </w:p>
        </w:tc>
      </w:tr>
      <w:tr>
        <w:trPr>
          <w:trHeight w:val="5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энергетика және коммуналдық үй-шаруашылық саласындағы мемлекеттік саясатты іске асыру жөніндегі қызметтер 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38 813</w:t>
            </w:r>
          </w:p>
        </w:tc>
      </w:tr>
      <w:tr>
        <w:trPr>
          <w:trHeight w:val="76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сумен жабдықтауға және су бұру жүйелерін дамытуға берілетін нысаналы даму трансферттері 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306 361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трансферттері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29 226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нысаналы даму трансферттері 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62 387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2 276 602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219 498</w:t>
            </w:r>
          </w:p>
        </w:tc>
      </w:tr>
      <w:tr>
        <w:trPr>
          <w:trHeight w:val="4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мұрағат ісін басқару жөніндегі мемлекеттік саясатты іске асыру жөніндегі қызметтер 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17 057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186 736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14 911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туризм, дене шынықтыру және спорт басқармасы 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648 440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37 097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42 189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523 044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4 820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Спорттағы дарынды балаларға арналған мектеп-интернаттардың мұғалімдеріне біліктілік санаты үшін қосымша ақы мөлшерін ұлғайту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38 326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802 279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35 358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78 939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140 365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419 409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100 469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3 707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24 032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431 464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89 705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ақпараттық саясат жүргізу жөніндегі қызметтер 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341 481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77 256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дамыту саласындағы мемлекеттік саясатты іске асыру жөніндегі қызметтер 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31 124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46 132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44 946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44 946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мәселелерi бойынша басқармасы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52 719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 мәселелері жөніндегі қызметтер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24 239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7 947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20 533</w:t>
            </w:r>
          </w:p>
        </w:tc>
      </w:tr>
      <w:tr>
        <w:trPr>
          <w:trHeight w:val="78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13 254 746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92 462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36 434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51 928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633 263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63 180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 объектiлерi белдеулерiн белгiлеу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527 969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дүниесін қорғау 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17 390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бойынша іс-шаралар 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3 224</w:t>
            </w:r>
          </w:p>
        </w:tc>
      </w:tr>
      <w:tr>
        <w:trPr>
          <w:trHeight w:val="5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11 307 878</w:t>
            </w:r>
          </w:p>
        </w:tc>
      </w:tr>
      <w:tr>
        <w:trPr>
          <w:trHeight w:val="5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116 682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431 023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5 131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тұқымды мал шаруашылығын мемлекеттік қолдау 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694 451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шығындылығы мен сапасын арттыруды мемлекеттік қолдау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1 318 337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1 708 186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Пестицидтерді (улы химикаттарды) залалсыздандыру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8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3 246 595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515 740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Уақытша сақтау пунктына ветеринариялық препараттарды тасымалдау бойынша қызмет көрсету 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</w:t>
            </w:r>
          </w:p>
        </w:tc>
      </w:tr>
      <w:tr>
        <w:trPr>
          <w:trHeight w:val="12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59 394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Гербицидтердің экономикалық қолжетімділігін арттыру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2 364 982</w:t>
            </w:r>
          </w:p>
        </w:tc>
      </w:tr>
      <w:tr>
        <w:trPr>
          <w:trHeight w:val="10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ветеринариялық ұйымдарды материалдық-техникалық жабдықтау үшін, қызметкерлердің жеке қорғану заттарын, аспаптарды, құралдарды, техниканы, жабдықтарды және инвентарды орталықтандырып сатып алу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756 015</w:t>
            </w:r>
          </w:p>
        </w:tc>
      </w:tr>
      <w:tr>
        <w:trPr>
          <w:trHeight w:val="76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әлеуметтік қолдау шараларын іске асыру үшін берілетін ағымдағы нысаналы трансферттер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86 130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1 221 143</w:t>
            </w:r>
          </w:p>
        </w:tc>
      </w:tr>
      <w:tr>
        <w:trPr>
          <w:trHeight w:val="7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1 221 143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160 814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107 671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51 670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54 646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53 143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20 795</w:t>
            </w:r>
          </w:p>
        </w:tc>
      </w:tr>
      <w:tr>
        <w:trPr>
          <w:trHeight w:val="5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32 348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4 569 354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4 569 354</w:t>
            </w:r>
          </w:p>
        </w:tc>
      </w:tr>
      <w:tr>
        <w:trPr>
          <w:trHeight w:val="5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48 443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1 318 562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1 435 819</w:t>
            </w:r>
          </w:p>
        </w:tc>
      </w:tr>
      <w:tr>
        <w:trPr>
          <w:trHeight w:val="5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демеу қаржыландыру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10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аудандық және елді-мекендердің көшелерін маңызы бар автомобиль жолдарын (қала көшелерін) күрделі және орташа жөндеуден өткізуге берілетін ағымдағы нысаналы трансферттер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112 178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6 394</w:t>
            </w:r>
          </w:p>
        </w:tc>
      </w:tr>
      <w:tr>
        <w:trPr>
          <w:trHeight w:val="5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1 623 958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2 317 244,5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95 423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резервi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95 423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359 028</w:t>
            </w:r>
          </w:p>
        </w:tc>
      </w:tr>
      <w:tr>
        <w:trPr>
          <w:trHeight w:val="10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5 725</w:t>
            </w:r>
          </w:p>
        </w:tc>
      </w:tr>
      <w:tr>
        <w:trPr>
          <w:trHeight w:val="10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асыруға аудандар (облыстық маңызы бар қалалар) бюджеттеріне ағымдағы нысаналы трансферттер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269 897</w:t>
            </w:r>
          </w:p>
        </w:tc>
      </w:tr>
      <w:tr>
        <w:trPr>
          <w:trHeight w:val="78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бюджеттерiне жергілікті атқарушы органдардың штат санын ұлғайтуға берілетін ағымдағы нысаналы трансферттер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83 406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835 866</w:t>
            </w:r>
          </w:p>
        </w:tc>
      </w:tr>
      <w:tr>
        <w:trPr>
          <w:trHeight w:val="5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62 431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</w:t>
            </w:r>
          </w:p>
        </w:tc>
      </w:tr>
      <w:tr>
        <w:trPr>
          <w:trHeight w:val="5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3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стратегиясын іске асыру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18 101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13 274</w:t>
            </w:r>
          </w:p>
        </w:tc>
      </w:tr>
      <w:tr>
        <w:trPr>
          <w:trHeight w:val="5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кредиттер бойынша проценттік ставкаларды субсидиялау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673 257,8</w:t>
            </w:r>
          </w:p>
        </w:tc>
      </w:tr>
      <w:tr>
        <w:trPr>
          <w:trHeight w:val="5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шағын және орта бизнеске кредиттерді ішінара кепілдендіру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5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«Бизнестің жол картасы - 2020» бағдарламасы шеңберінде бизнесті жүргізуді сервистік қолдау 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4 742,2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дін істері басқармасы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5 665</w:t>
            </w:r>
          </w:p>
        </w:tc>
      </w:tr>
      <w:tr>
        <w:trPr>
          <w:trHeight w:val="5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дін істер саласындағы мемлекеттік саясатты іске асыру жөніндегі қызметтер 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4 603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1 021 262,5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индустриялық инфрақұрылымды дамыту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501 261,5</w:t>
            </w:r>
          </w:p>
        </w:tc>
      </w:tr>
      <w:tr>
        <w:trPr>
          <w:trHeight w:val="8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«Өңірлерді дамыту» бағдарламасы шеңберінде инженерлік инфрақұрылымын дамыту үшін берілетін нысаналы даму трансферттері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520 001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26 099 744,5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26 099 744,5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24 984 921</w:t>
            </w:r>
          </w:p>
        </w:tc>
      </w:tr>
      <w:tr>
        <w:trPr>
          <w:trHeight w:val="4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405 135,1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8 080,4</w:t>
            </w:r>
          </w:p>
        </w:tc>
      </w:tr>
      <w:tr>
        <w:trPr>
          <w:trHeight w:val="10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701 608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1 560 114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1 914 390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4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ауылдағы кәсіпкерлікті дамытуға жәрдемдесу үшін бюджеттік кредиттер беру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тұрғын үй жобалауға, салуға және (немесе) сатып алуға кредит беру 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576 423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576 423</w:t>
            </w:r>
          </w:p>
        </w:tc>
      </w:tr>
      <w:tr>
        <w:trPr>
          <w:trHeight w:val="76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576 423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354 276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354 276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кредиттерді өтеу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354 276</w:t>
            </w:r>
          </w:p>
        </w:tc>
      </w:tr>
      <w:tr>
        <w:trPr>
          <w:trHeight w:val="6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Бюджет тапшылығы (профицитi) 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-2 441 417,2</w:t>
            </w:r>
          </w:p>
        </w:tc>
      </w:tr>
      <w:tr>
        <w:trPr>
          <w:trHeight w:val="3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Бюджеттің тапшылығын қаржыландыру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2 441 417,2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(профицитті пайдалану)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1 696 423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1 696 423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1 696 423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339 990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339 990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339 990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