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f18a" w14:textId="874f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облысының облыстық бюджеті туралы" Солтүстік Қазақстан облыстық мәслихаттың 2012 жылғы 7 желтоқсандағы N 10/1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29 тамыздағы N 19/1 шешімі. Солтүстік Қазақстан облысының Әділет департаментінде 2013 жылғы 9 қыркүйекте N 2351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мәслихатының 2014 жылғы 9 қаңтардағы N 2.1-11/03 хаты)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мәслихаттың 2012 жылғы 7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қаңтарда № 2043 тіркелген, 2013 жылғы 12 қаңтардағы «Солтүстік Қазақстан» газетінде, 2013 жылғы 12 қаңтардағы «Северный Казахстан»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Солтүстік Қазақстан облысының облыстық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96 427 332,2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11 637 638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552 147,2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84 237 547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97 308 635,4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1 560 114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1 914 390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-2 441 417,2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2 441 417,2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жылдың қаржылық жыл басына қалыптасқан бюджеттік қаражаттың бос қалдықтары және 2012 жылы пайдаланылмаған, нысаналы мақсатқа сай пайдаланылмаған республикалық және облыстық бюджеттерден нысаналы трансферттерді қайтару есебінен облыстық бюджет шығыстары.»;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Солтүстік Қазақстан облысының жергілікті атқарушы органының резерві 95 423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сессиясының төрағасы                   К. Бішімов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 Едіресов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тамыздағы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4"/>
        <w:gridCol w:w="686"/>
        <w:gridCol w:w="8535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96 427 332,2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552 147,2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1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13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84 237 547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97 308 635,4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1 140 733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304 772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122 535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 тұтқындалған адамдарды ұстауды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9 192 249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1 064 976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869 152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7 711 826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11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23 310 053,4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19 371 166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2 701 409</w:t>
            </w:r>
          </w:p>
        </w:tc>
      </w:tr>
      <w:tr>
        <w:trPr>
          <w:trHeight w:val="11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445 869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1 303 355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онкологиялық аурулармен ауыратындарға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6 970 284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2 778 943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1 978 515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еңбек инспекциясы басқармасы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6 803 051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6 170 836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2 542 457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536 787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2 276 602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648 440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523 044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802 279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431 464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341 481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13 254 746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11 307 878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1 318 337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3 246 595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1 435 819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демеу, қаржыландыру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1 623 958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3 217 244,5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359 028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835 866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- 2020» бағдарламасы шеңберінде бизнесті жүргізуді сервистік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1 921 262,5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1 420 001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26 099 744,5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тамыздағы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пайдаланылмаған, нысаналы мақсатқа сай пайдаланылмаған республикалық және облыстық бюджеттерден нысаналы трансферттерді қайтару есебінен облыстық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4"/>
        <w:gridCol w:w="723"/>
        <w:gridCol w:w="762"/>
        <w:gridCol w:w="7915"/>
        <w:gridCol w:w="2337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177 004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131 944,1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1 266 619,4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"Корнеевка гимназиясы" ҚММ еңбекақы төлеу қоры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шағын-орталықтарының еңбекақы төлеу қоры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а. 300 оқушыға арналған мектеп салуға ЖСҚ әзірлеу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Новоишимское с. 200 орындық жатын корпусымен 400 орынға арналған мектеп-интернат салуға ЖСҚ әзірлеу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ауданының Смирнов с. 250 келімге арналған аудандық емхана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с. ауысымына 250 келімге арналған аудандық емхана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Булаев қ. ауысымына 250 келімге арналған емхана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Сергеевка қ. ауысымына 250 келімге арналған емхана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 50 пәтерлі тұрғын үй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 3 шағын ауданында 95 пәтерлі тұрғын үй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 4 шағын ауданында 80 пәтерлі тұрғын үй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шағын ауданында 75 пәтерлі тұрғын үй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Шухов к.- Я.Гашек өтпе жолы бойындағы әкімшілік-тұрмыстық ғимаратқа инженерлік-коммуникациялық инфрақұрылым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Шухов к.- Я.Гашек өтпе жолы бойында әкімшілік-тұрмыстық ғимарат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413 215,5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