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10e1" w14:textId="6e81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 XI сессиясының 2012 жылғы 12 желтоқсандағы "2013-2015 жылдарға арналған Алматы қаласының бюджеті туралы" N 74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ХІХ сессиясының 2013 жылғы 28 тамыздағы N 152 шешімі. Алматы қаласы Әділет департаментінде 2013 жылғы 12 қыркүйекте N 996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2012 жылғы 12 желтоқсандағы XI сессиясының "2013-2015 жылдарға арналған Алматы қаласының бюджеті туралы" № 74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959 рет санымен тіркелген, 2012 жылғы 29 желтоқсандағы "Алматы ақшамы" газетінің № 157 санында және 2012 жылғы 29 желтоқсандағы "Вечерний Алматы" газетінің № 160-161 санында жарияланған), V сайланған Алматы қаласы мәслихатының XIII сессиясының "V сайланған Алматы қаласы мәслихаты XI сессиясының 2012 жылғы 12 желтоқсандағы "2013-2015 жылдарға арналған Алматы қаласының бюджеті туралы" № 74 шешіміне өзгерістер енгізу туралы" 2013 жылғы 15 ақпандағы №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970 рет санымен тіркелген, 2013 жылғы 14 наурыздағы "Алматы ақшамы" газетінің № 34 санында және 2013 жылғы 14 наурыздағы "Вечерний Алматы" газетінің № 35 санында жарияланған), V сайланған Алматы қаласы мәслихатының XVI сессиясының "V сайланған Алматы қаласы мәслихаты XI сессиясының 2012 жылғы 12 желтоқсандағы "2013-2015 жылдарға арналған Алматы қаласының бюджеті туралы" № 74 шешіміне өзгерістер енгізу туралы" 2013 жылғы 22 мамырдағы №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980 рет санымен тіркелген, 2013 жылғы 15 маусымдағы "Алматы ақшамы" газетінің № 74-75 санында және 2013 жылғы 15 маусымдағы "Вечерний Алматы" газетінің № 75-76 санында жарияланған), V сайланған Алматы қаласы мәслихатының XVII сессиясының "V сайланған Алматы қаласы мәслихаты XI сессиясының 2012 жылғы 12 желтоқсандағы "2013-2015 жылдарға арналған Алматы қаласының бюджеті туралы" № 74 шешіміне өзгерістер енгізу туралы" 2013 жылғы 27 маусымдағы №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986 рет санымен тіркелген, 2013 жылғы 18 шілдедегі "Алматы ақшамы" газетінің № 87 санында және 2013 жылғы 18 шілдедегі "Вечерний Алматы"  газетінің № 89 санында жарияланған) шешімдерімен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"329 049 867,6" сандары "333 349 012,6"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"340 255 347,4" сандары "344 351 441,2"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жасалатын операциялар бойынша сальдо" деген жол бойынша "11 198 122" сандары "11 396 173"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 бойынша "11 198 122" сандары "11 468 893"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"мемлекеттің қаржы активтерін сатудан түсетін түсімдер – 72 720";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"-22 381 713,8" сандары "-22 376 713,6"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"22 381 713,8" сандары "22 376 713,6"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"4 893 596" сандары "5 306 042"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"2 870 975" сандары "2 814 560"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"14 027 280" сандары "15 131 516"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"59 248 449,2" сандары "59 600 749,2"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"39 648 498" сандары "39 777 636"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"8 823 115" сандары "8 965 011"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"37 733 762,1" сандары "39 412 503,1"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"19 258 099" сандары "19 611 948"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"16 081 786" сандары "15 891 104"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"7 115 040" сандары "7 162 071"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"5 273 282" сандары "5 314 034"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"56 712 188,3" сандары "56 722 704,3"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"24 559 098,8" сандары "24 867 054,8" сандарымен ауыстырылсын;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хатшысы Т.Т. Мұқашевқа нормативтік құқықтық актіні Алматы қаласы Әділет департаментінде мемлекеттік тіркеуден өткізу жүктелсін.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 және оның қолданысқа енгізілуіне дейін, туындаған қатынастарға қолданылады.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XІX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XIX сессиясяның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2013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Сыныбы                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Ішкi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333 349 012,6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229 949 050,6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115 391 596,6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115 391 596,6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99 271 268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99 271 268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99 271 268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344 351 441,2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5 306 042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республикалық маңызы бар қаланы, астананы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 мен аумақтарды дүлей табиғи зілзалалардан қорғау жөніндегі жұмыстарды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13 670 686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тәртіпте ұсталған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қозғалысы қауіпсіздігін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59 600 749,2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7 218 267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32 734 112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6 087 524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4 784 490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5 690 097,2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балалар құқықтарын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балалар құқықтарын қорғау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39 777 636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 көрсетілетінді қоспағанда, бастапқы медициналық-санитарлық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жылдарға арналған "Саламатты Қазақстан" Мемлекеттік бағдарламалар аясында бостандықтан айыру орындарында отырған және босап шыққан тұлғалар арасында АҚТҚ инфекцияларының алдын алу әлеуметтік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12 981 873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Онкогемотологиялық ауруларды химиялық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 сырқаттарын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Ақысыз медициналық көмектің кепілдендірілген көлемі шеңберінде қатерлі ісік ауруларымен ауыратындарға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12 791 149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қаражатынан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 көрсетілетінді қоспағанда, жедел медициналық көмек көрсету және санитарлық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5 637 156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Сейсмотұрақтылығы күшейтілетін денсаулық сақтау объектілерін күрделі жөндеуге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8 965 011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5 703 673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 үкіметтік емес секторларға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39 412 503,1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17 774 435,1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12 800 046,2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мәселелері бойынша және тұрғын үй қоры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жүйесiнiң қызмет етуi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жүйесiнiң қызмет етуi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11 646 758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19 611 948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және туризм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деңгейінде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түрлi спорт түрлерi бойынша республикалық маңызы бар қала, астананың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объектілерінің жұмысын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мәдениет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тілдерді дамыту,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тілдерді дамыту, мұрағаттар басқармасы бойынша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қызметін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нысандарын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объектілерінің құрылысына жер телімдерін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шаңғы трамплині кешенінің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15 891 104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15 891 104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көлігі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7 162 071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6 202 633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5 314 034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"Инвестор - 2020" бағыты шеңберінде индустриялық-инновациялық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56 722 704,3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53 182 704,3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44 045 623,3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13 398 161,8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дін қызметі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1 108 209,8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кәсіпкерлік, индустриялдық-инновациялық даму және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3 655 549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индустриялық-инновациялық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54 435 844,8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54 435 844,8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11 396 173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11 468 893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11 468 893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профицит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-22 376 713,6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профицитін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22 376 713,6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мәслихаты XІX сессиясының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төрағасы, мәслихат хатшысы           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