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4103" w14:textId="1094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 XI сессиясының 2012 жылғы 12 желтоқсандағы "2013-2015 жылдарға арналған Алматы қаласының бюджеті туралы" № 74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ХVIІ сессиясының 2013 жылғы 27 маусымдағы № 135 шешімі. Алматы қаласы Әділет департаментінде 2013 жылғы 11 шілдеде N 986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108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 "Қазақстан Республикасының 2013-2015 жылдарына арналған Республикалық бюджет заңына өзгерістер мен толықтырулар енгізу туралы" 2013 жылғы 24 маусымдағы № 110-V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Үкіметінің 2013 жылғы 25 маусымдағы № 649 "2013 – 2015 жылдарға арналған республикалық бюджет туралы" Қазақстан Республикасының Заңын іске асыру туралы" Қазақстан Республикасы Үкіметінің 2012 жылғы 30 қарашадағы № 1520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Алматы қаласы мәслихатының 2012 жылғы 12 желтоқсандағы XI сессиясының "2013-2015 жылдарға арналған Алматы қаласының бюджеті туралы" № 74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959 рет санымен тіркелген, 2012 жылғы 29 желтоқсандағы "Алматы ақшамы" газетінің № 157 санында және 2012 жылғы 29 желтоқсандағы "Вечерний Алматы" газетінің № 160-161 санында жарияланған), V сайланған Алматы қаласы мәслихатының XIII сессиясының </w:t>
      </w:r>
      <w:r>
        <w:rPr>
          <w:rFonts w:ascii="Times New Roman"/>
          <w:b w:val="false"/>
          <w:i w:val="false"/>
          <w:color w:val="000000"/>
          <w:sz w:val="28"/>
        </w:rPr>
        <w:t>"V сайланған Алматы қаласы мәслихаты XI сессиясының 2012 жылғы 12 желтоқсандағы "2013-2015 жылдарға арналған Алматы қаласының бюджеті туралы" № 74 шешіміне өзгерістер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15 ақпандағы № 92 (нормативтік құқықтық актілердің мемлекеттік тіркеу Тізілімінде № 970 рет санымен тіркелген, 2013 жылғы 14 наурыздағы "Алматы ақшамы" газетінің № 34 санында және 2013 жылғы 14 наурыздағы "Вечерний Алматы" газетінің № 35 санында жарияланған), V сайланған Алматы қаласы мәслихатының XVI сессиясының </w:t>
      </w:r>
      <w:r>
        <w:rPr>
          <w:rFonts w:ascii="Times New Roman"/>
          <w:b w:val="false"/>
          <w:i w:val="false"/>
          <w:color w:val="000000"/>
          <w:sz w:val="28"/>
        </w:rPr>
        <w:t>"V сайланған Алматы қаласы мәслихаты XI сессиясының 2012 жылғы 12 желтоқсандағы "2013-2015 жылдарға арналған Алматы қаласының бюджеті туралы" № 74 шешіміне өзгерістер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22 мамырдағы № 106 (нормативтік құқықтық актілердің мемлекеттік тіркеу Тізілімінде № 980 рет санымен тіркелген, 2013 жылғы 15 маусымдағы "Алматы ақшамы" газетінің № 74-75 санында және 2013 жылғы 15 маусымдағы "Вечерний Алматы" газетінің № 75-76 санында жарияланған) шешімдерімен өзгерістер енгізілген, келесі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"300 243 087,6" сандары "329 049 867,6"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"трансферттердің" деген жол бойынша "75 326 848" цифрлары "99 271 268" цифрларымен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"311 348 567,4" сандары "340 255 347,4"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жасалатын операциялар бойынша сальдо" деген жол бойынша "11 298 122" сандары "11 198 122"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деген жол бойынша "11 298 122" сандары "11 198 122"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"4 847 834" сандары "4 893 596"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"1 921 472" сандары "2 870 975"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"14 216 585" сандары "14 027 280"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"58 558 954,2" сандары "59 248 449,2"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"40 046 822" сандары "39 648 498"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"37 500 513,1" сандары "37 733 762,1"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"10 205 457" сандары "19 258 099"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"13 291 363" сандары "16 081 786"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"7 120 974" сандары "7 115 040"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"3 064 916" сандары "5 273 282"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"48 689 942,3" сандары "56 712 188,3"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"19 150 441,8" сандары "24 559 098,8" сандарымен ауыстырылсын;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хатшысы Т.Т. Мұқашевқа нормативтік құқықтық актіні Алматы қаласы Әділет департаментінде мемлекеттік тіркеуден өткізу жүктелсін.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 және оның қолданысқа енгізілуіне дейін, туындаған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 Алматы қаласы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XVІI сессиясының төрағасы, V сайланған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шешіміне 1 қосымша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2013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Сыныбы                    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Iшкi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Специфика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329 049 867,6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227 226 105,6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113 392 551,6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113 392 551,6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80 932 254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80 932 254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23 886 250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6 881 750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2 133 300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1 022 494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906 494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99 271 268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99 271 268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99 271 268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Кіші бағдарлама       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340 255 347,4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4 893 596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2 994 011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880 970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республикалық маңызы бар қаланы, астананы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2 870 975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2 754 321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астананың азаматтық қорғаныс іс-шаралары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 мен аумақтарды дүлей табиғи зілзалалардан қорғау жөніндегі жұмыстарды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14 027 280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12 566 450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тәртіпте ұсталған адамдарды ұстауды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қозғалысы қауіпсіздігін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1 246 475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59 248 449,2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7 184 250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32 409 583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2 434 951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6 087 524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419 227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4 786 191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ауқымындағы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5 702 763,2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2 825 612,2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39 648 498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673 251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қаражаты есебінен көрсетілетінді қоспағанда, бастапқы медициналық-санитарлық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846 543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жылдарға арналған "Саламатты Қазақстан" Мемлекеттік бағдарламалар аясында бостандықтан айыру орындарында отырған және босап шыққан тұлғалар арасында АҚТҚ инфекцияларының алдын алу әлеуметтік жобаларын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12 978 647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Онкогемотологиялық ауруларды химиялық препараттармен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 сырқаттарын тромболитикалық препараттармен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Ақысыз медициналық көмектің кепілдендірілген көлемі шеңберінде қатерлі ісік ауруларымен ауыратындарға медициналық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12 729 085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қаражатынан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4 643 689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қаражаты есебінен көрсетілетінді қоспағанда, жедел медициналық көмек көрсету және санитарлық авиация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5 622 992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2 154 291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Сейсмотұрақтылығы күшейтілетін денсаулық сақтау объектілерін күрделі жөндеуге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8 823 115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1 613 856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813 518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5 634 889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543 446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тапсырысты үкіметтік емес секторларға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37 733 762,1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2 351 065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2 180 791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17 474 435,1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12 800 046,2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4 674 388,9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мәселелері бойынша және тұрғын үй қоры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565 487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жүйесiнiң қызмет етуi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3 867 622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жүйесiнiң қызмет етуi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11 078 177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19 258 099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3 060 983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2 272 249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2 894 716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және туризм объектілерін дамыту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3 036 898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деңгейінде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түрлi спорт түрлерi бойынша республикалық маңызы бар қала, астананың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мәдениет басқармасы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тілдерді дамыту, мұрағаттар және құжаттама басқармасы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тілдерді дамыту, мұрағаттар басқармасы бойынша мемлекеттік саясатты іске асыру бойынша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2 446 636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қызметін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нысандарын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3 047 906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объектілерінің құрылысына жер телімдерін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328 795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16 081 786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16 081 786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көлігі жүйесін дамыту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7 115 040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629 777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6 171 602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5 273 282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1 195 175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"Инвестор - 2020" бағыты шеңберінде индустриялық-инновациялық инфрақұрылымды дамыту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56 712 188,3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Автомобиль жолдары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53 172 704,3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44 113 932,3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3 539 484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13 360 976,8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3 447 000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бизнес жүргізуді сервистік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Энергетика және коммуналдық шаруашылық басқармасы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1 108 209,8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индустриялық инфрақұрылымды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1 108 209,8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54 400 744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54 400 744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11 198 122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11 198 122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11 198 122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профицит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-22 381 713,8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профицитін пайдалану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22 381 713,8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 сайланған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Алматы қаласы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XVІI сессиясының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 сайланған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Алматы қаласы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хатшысы                                      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