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8e75" w14:textId="9b88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29 қарашадағы N 94/34 шешімі. Павлодар облысының Әділет департаментінде 2013 жылғы 09 желтоқсанда N 3627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"2429536" деген сандар "2423259" деген сандармен ауыстырылсын;</w:t>
      </w:r>
      <w:r>
        <w:br/>
      </w:r>
      <w:r>
        <w:rPr>
          <w:rFonts w:ascii="Times New Roman"/>
          <w:b w:val="false"/>
          <w:i w:val="false"/>
          <w:color w:val="000000"/>
          <w:sz w:val="28"/>
        </w:rPr>
        <w:t>
      "11272" деген сандар "11270" деген сандармен ауыстырылысын;</w:t>
      </w:r>
      <w:r>
        <w:br/>
      </w:r>
      <w:r>
        <w:rPr>
          <w:rFonts w:ascii="Times New Roman"/>
          <w:b w:val="false"/>
          <w:i w:val="false"/>
          <w:color w:val="000000"/>
          <w:sz w:val="28"/>
        </w:rPr>
        <w:t>
      "2055883" деген сандар "2049608" деген сандармен ауыстырылысын;</w:t>
      </w:r>
      <w:r>
        <w:br/>
      </w:r>
      <w:r>
        <w:rPr>
          <w:rFonts w:ascii="Times New Roman"/>
          <w:b w:val="false"/>
          <w:i w:val="false"/>
          <w:color w:val="000000"/>
          <w:sz w:val="28"/>
        </w:rPr>
        <w:t>
      2) тармақшада "2440077" деген сандар "2433800" деген сандармен ауыстырылсын;</w:t>
      </w:r>
      <w:r>
        <w:br/>
      </w:r>
      <w:r>
        <w:rPr>
          <w:rFonts w:ascii="Times New Roman"/>
          <w:b w:val="false"/>
          <w:i w:val="false"/>
          <w:color w:val="000000"/>
          <w:sz w:val="28"/>
        </w:rPr>
        <w:t>
      3) тармақшада "19827" деген сандар "17400" деген сандармен ауыстырылсын;</w:t>
      </w:r>
      <w:r>
        <w:br/>
      </w:r>
      <w:r>
        <w:rPr>
          <w:rFonts w:ascii="Times New Roman"/>
          <w:b w:val="false"/>
          <w:i w:val="false"/>
          <w:color w:val="000000"/>
          <w:sz w:val="28"/>
        </w:rPr>
        <w:t>
      5) тармақшада "-44168" деген сандар "-41741" деген сандармен ауыстырылсын;</w:t>
      </w:r>
      <w:r>
        <w:br/>
      </w:r>
      <w:r>
        <w:rPr>
          <w:rFonts w:ascii="Times New Roman"/>
          <w:b w:val="false"/>
          <w:i w:val="false"/>
          <w:color w:val="000000"/>
          <w:sz w:val="28"/>
        </w:rPr>
        <w:t>
      6) тармақшада "44168" деген сандар "41741"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"51578" деген сандар "45303"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Абрахманов</w:t>
      </w:r>
    </w:p>
    <w:bookmarkStart w:name="z8"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N 94/34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Шарбақты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78"/>
        <w:gridCol w:w="558"/>
        <w:gridCol w:w="8412"/>
        <w:gridCol w:w="2295"/>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2423259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359328</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51060</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8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r>
      <w:tr>
        <w:trPr>
          <w:trHeight w:val="1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2049608</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2049608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20"/>
        <w:gridCol w:w="642"/>
        <w:gridCol w:w="601"/>
        <w:gridCol w:w="7769"/>
        <w:gridCol w:w="230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247245</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218289</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61051</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1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1435813</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148999</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58328</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58328</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1207657</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1198737</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1166640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79157</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40985</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91166</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71683</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63057</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11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көшекшілермен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301281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картасының екінші бағыты шеңберінде жетіспейтін инженерлік–коммуникациялық инфрақұрылымды дамыту мен жайластыруға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252353</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бөлу жүйелерін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251614</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37899</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шаруашылығы, жолаушылар көлігі және автомобиль жолдары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елді мекендерді көркейтуді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161735</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84078</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82578</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82578</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41687</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 жүргізу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33241</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w:t>
            </w:r>
          </w:p>
        </w:tc>
      </w:tr>
      <w:tr>
        <w:trPr>
          <w:trHeight w:val="9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62588</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ауылдық округтердiң, кентердің, ауылдардың шекарасын белгiлеу кезiнде жүргiзiлетiн жерге орналастыру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12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шаруашылығы, жолаушылар көлігі және автомобиль жолдары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шаруашылығы, жолаушылар көлігі және автомобиль жолдары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48009</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12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бөлімі қаржы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бюждеттік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