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89a6" w14:textId="5608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мәслихаттың (5 сайланған 11 кезекті сессиясы) 2012 жылғы 20 желтоқсандағы N 11/78 "2013 - 2015 жылдарға арналған Павлодар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2013 жылғы 18 шілдедегі N 19/132 шешімі. Павлодар облысының Әділет департаментінде 2013 жылғы 29 шілдеде N 3580 болып тіркелді. Күші жойылды - Павлодар облысы Павлодар аудандық мәслихатының 2014 жылғы 19 наурыздағы N 1-29/74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Павлодар аудандық мәслихатының 19.03.2014 N 1-29/74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Павлодар облыстық мәслихаттың (V сайланған XIX (кезектен тыс) сессиясы) 2013 жылғы 28 маусымдағы N 165/19 "Облыстық мәслихаттың (V сайланған XI сессиясы)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(Нормативтік құқықтық актілерді мемлекеттік тіркеу тізілімінде N 3563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аудандық мәслихаттың (5 сайланған 11 кезекті сессиясы) 2012 жылғы 20 желтоқсандағы N 11/78 "2013 - 2015 жылдарға арналған Павлодар аудандық бюджет туралы" (Нормативтік құқықтық актілерді мемлекеттік тіркеу тізілімінде N 3302 тіркелген, 2013 жылғы 4 қаңтардағы "Заман тынысы" аудандық газетінің N 1, 2013 жылғы 4 қаңтардағы "Нива" аудандық газетінің N 1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"2 462 889" сандары "2 475 043"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"2 065 656" сандары "2 077 810"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"2 600 771" сандары "2 612 925"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Керімбаев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Б. Оралов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(5 сайланған 19 кезекті сессиясының)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18 шілдедегі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19/132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(5 сайланған 11 кезекті сессиясының)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11/78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 туралы</w:t>
      </w:r>
      <w:r>
        <w:br/>
      </w:r>
      <w:r>
        <w:rPr>
          <w:rFonts w:ascii="Times New Roman"/>
          <w:b/>
          <w:i w:val="false"/>
          <w:color w:val="000000"/>
        </w:rPr>
        <w:t>
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7"/>
        <w:gridCol w:w="517"/>
        <w:gridCol w:w="8745"/>
        <w:gridCol w:w="206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2 475 043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394 362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168 484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168 484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101 264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101 264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116 576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80 756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2 077 810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2 077 810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2 077 810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508"/>
        <w:gridCol w:w="723"/>
        <w:gridCol w:w="702"/>
        <w:gridCol w:w="7801"/>
        <w:gridCol w:w="210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2 612 925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262 420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234 670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58 571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57 231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164 829</w:t>
            </w:r>
          </w:p>
        </w:tc>
      </w:tr>
      <w:tr>
        <w:trPr>
          <w:trHeight w:val="9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160 784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4 045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12 152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12 152</w:t>
            </w:r>
          </w:p>
        </w:tc>
      </w:tr>
      <w:tr>
        <w:trPr>
          <w:trHeight w:val="10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10 675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8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</w:t>
            </w:r>
          </w:p>
        </w:tc>
      </w:tr>
      <w:tr>
        <w:trPr>
          <w:trHeight w:val="10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15 148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0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1 676 212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205 863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143 961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64 520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79 441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61 902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61 902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1 274 132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1 260 442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1 247 545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12 897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196 217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189 217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15 007</w:t>
            </w:r>
          </w:p>
        </w:tc>
      </w:tr>
      <w:tr>
        <w:trPr>
          <w:trHeight w:val="9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16 077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</w:t>
            </w:r>
          </w:p>
        </w:tc>
      </w:tr>
      <w:tr>
        <w:trPr>
          <w:trHeight w:val="9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143 473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113 431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97 571</w:t>
            </w:r>
          </w:p>
        </w:tc>
      </w:tr>
      <w:tr>
        <w:trPr>
          <w:trHeight w:val="7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85 761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11 657</w:t>
            </w:r>
          </w:p>
        </w:tc>
      </w:tr>
      <w:tr>
        <w:trPr>
          <w:trHeight w:val="12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10 674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48 815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5 691</w:t>
            </w:r>
          </w:p>
        </w:tc>
      </w:tr>
      <w:tr>
        <w:trPr>
          <w:trHeight w:val="13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5 362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15 860</w:t>
            </w:r>
          </w:p>
        </w:tc>
      </w:tr>
      <w:tr>
        <w:trPr>
          <w:trHeight w:val="10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15 152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32 821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5 521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26 390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3 482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14 179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218 402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157 825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116 657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116 657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12 189</w:t>
            </w:r>
          </w:p>
        </w:tc>
      </w:tr>
      <w:tr>
        <w:trPr>
          <w:trHeight w:val="7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12 189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12 189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30 469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10 961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10 846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19 508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17 963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17 919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9 956</w:t>
            </w:r>
          </w:p>
        </w:tc>
      </w:tr>
      <w:tr>
        <w:trPr>
          <w:trHeight w:val="11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2 256</w:t>
            </w:r>
          </w:p>
        </w:tc>
      </w:tr>
      <w:tr>
        <w:trPr>
          <w:trHeight w:val="9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90 385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9 452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7 457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9 512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9 512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43 204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42 199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</w:tr>
      <w:tr>
        <w:trPr>
          <w:trHeight w:val="8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40 614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40 614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7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6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51 676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51 328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</w:t>
            </w:r>
          </w:p>
        </w:tc>
      </w:tr>
      <w:tr>
        <w:trPr>
          <w:trHeight w:val="9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</w:tr>
      <w:tr>
        <w:trPr>
          <w:trHeight w:val="9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5 805</w:t>
            </w:r>
          </w:p>
        </w:tc>
      </w:tr>
      <w:tr>
        <w:trPr>
          <w:trHeight w:val="8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110 238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110 238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110 238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71 318</w:t>
            </w:r>
          </w:p>
        </w:tc>
      </w:tr>
      <w:tr>
        <w:trPr>
          <w:trHeight w:val="10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38 920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33 956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9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9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-185 638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185 638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4 992 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4 992 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4 992 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4 992 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(5 сайланған 19 кезекті сессиясының)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18 шілдедегі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19/132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(5 сайланған 11 кезекті сессиясының)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11/78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ауыл және ауылдық округтердiң қимасындағы ағымдағы бюджеттiк бағдарламалардың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479"/>
        <w:gridCol w:w="712"/>
        <w:gridCol w:w="712"/>
        <w:gridCol w:w="992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Пресное ауылы әкiмiнiң аппараты
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5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78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18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5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 - ұстау және туысы жоқ адамдарды жерлеу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Григорьевка ауылдық округi әкiмiнiң аппараты
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45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5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8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48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2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48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5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 - ұстау және туысы жоқ адамдарды жерлеу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15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4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Ефремовка ауылдық округi әкiмiнiң аппараты
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5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 - 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4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Заңғар ауылдық округі әкiмiнiң аппараты
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өкiлді, атқарушы және басқа органдар</w:t>
            </w:r>
          </w:p>
        </w:tc>
      </w:tr>
      <w:tr>
        <w:trPr>
          <w:trHeight w:val="4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7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5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4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48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75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4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Заря ауылдық округi әкiмiнiң аппараты
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73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4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46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4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 - 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7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Кеңес ауылдық округi әкiмiнiң аппараты
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 - 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4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Красноармейка ауылдық округi әкiмiнiң аппараты
</w:t>
            </w:r>
          </w:p>
        </w:tc>
      </w:tr>
      <w:tr>
        <w:trPr>
          <w:trHeight w:val="18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76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</w:tr>
      <w:tr>
        <w:trPr>
          <w:trHeight w:val="4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5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5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күтiп - ұстау және туысы жоқ адамдарды жерлеу 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4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4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76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Луганск ауылдық округi әкiмiнiң аппараты
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4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5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 - ұстау және туысы жоқ адамдарды жерлеу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48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Мичурин ауылдық округi әкiмiнiң аппараты
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7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5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2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48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4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Маралды ауылдық округi әкiмiнiң аппараты
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5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4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 - 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Ольгинка ауылы әкімінің аппараты
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8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6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 - 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Рождественка ауылдық округi әкiмiнiң аппараты
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6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6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7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 - 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48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75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Чернорецк ауылдық округі әкімінің аппараты
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6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 - 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Черноярка ауылдық округi әкімінің аппараты
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6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 - 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Шақат ауылдық округi әкімінің аппараты
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 - 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