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0303" w14:textId="275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18 маусымдағы N 16/111 шешімі. Павлодар облысының Әділет департаментінде 2013 жылғы 28 маусымда N 3555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(V сайланған XVIII сессиясы) 2013 жылғы 31 мамырдағы N 161/18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N 3548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"2 459 201" сандары "2 462 889"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"2 061 968" сандары "2 065 656"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"2 610 883" сандары "2 600 771"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- 13 800 мың.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13 800 мың.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16/111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42"/>
        <w:gridCol w:w="463"/>
        <w:gridCol w:w="8731"/>
        <w:gridCol w:w="22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2 462 889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394 362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168 484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басқарудың жоғары тұрған органдарынан түсетін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3"/>
        <w:gridCol w:w="545"/>
        <w:gridCol w:w="550"/>
        <w:gridCol w:w="7855"/>
        <w:gridCol w:w="22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2 600 771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251 886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58 571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154 295</w:t>
            </w:r>
          </w:p>
        </w:tc>
      </w:tr>
      <w:tr>
        <w:trPr>
          <w:trHeight w:val="7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1 669 478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205 863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143 961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1 262 277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1 248 587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1 235 690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201 338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148 594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114 236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98 368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</w:p>
        </w:tc>
      </w:tr>
      <w:tr>
        <w:trPr>
          <w:trHeight w:val="12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49 082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157 825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116 657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90 385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9 512</w:t>
            </w:r>
          </w:p>
        </w:tc>
      </w:tr>
      <w:tr>
        <w:trPr>
          <w:trHeight w:val="10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42 199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9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120 543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1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16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16/111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42"/>
        <w:gridCol w:w="585"/>
        <w:gridCol w:w="564"/>
        <w:gridCol w:w="1023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    Атауы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Пресное ауылы әкiмiнiң аппараты
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Маралды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әкімнің аппараты
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