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2c6f" w14:textId="6592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11 кезекті сессиясы) 2012 жылғы 20 желтоқсандағы N 11/78 "2013 - 2015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2013 жылғы 17 сәуірдегі N 15/101 шешімі. Павлодар облысының Әділет департаментінде 2013 жылғы 24 сәуірде N 3516 болып тіркелді. Күші жойылды - Павлодар облысы Павлодар аудандық мәслихатының 2014 жылғы 19 наурыздағы N 1-29/74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19.03.2014 N 1-29/74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(5 сайланған 11 кезекті сессиясы) 2012 жылғы 20 желтоқсандағы N 11/78 "2013 - 2015 жылдарға арналған Павлодар аудандық бюджет туралы" (Нормативтік құқықтық актілерді мемлекеттік тіркеу тізілімінде N 3302 тіркелген, 2013 жылғы 4 қаңтардағы "Заман тынысы" аудандық газетінің N 1, 2013 жылғы 4 қаңтардағы "Нива" аудандық газетінің N 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"2 439 201" сандары "2 459 201"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"374 362" сандары "394 362"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"2 439 201" сандары "2 610 883"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"33 955" сандары "33 956"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"38 947" сандары "38 948"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"-33 955" сандары "-185 638"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"33 955" сандары "185 638"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Темірғалиев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15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15/101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83"/>
        <w:gridCol w:w="8642"/>
        <w:gridCol w:w="223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2 459 201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394 362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80 756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07"/>
        <w:gridCol w:w="544"/>
        <w:gridCol w:w="550"/>
        <w:gridCol w:w="7972"/>
        <w:gridCol w:w="22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2 610 883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257 072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229 322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58 571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57 231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159 481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159 481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 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0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1 711 838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206 313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143 961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1 303 702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1 290 012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1 277 115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201 823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194 823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148 594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114 321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98 453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86 558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49 082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34 559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220 023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159 037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117 818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117 818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42 199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(қалаішiлiк), қала маңындағы ауданішiлiк қоғамдық жолаушылар тасымалдарын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50 044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 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73 643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73 643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-185 638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185 638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