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8b87" w14:textId="deb8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Май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24 желтоқсандағы N 1/27 шешімі. Павлодар облысының Әділет департаментінде 2014 жылғы 10 қаңтарда N 3663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2013 жылғы 13 желтоқсандағы N 198/26 "2014 - 2016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2014 - 2016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қосымшаларға, соның ішінде 2014 жылға арналған мына көлемдерге сәйкес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1925332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1534307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48219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1939095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95395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-116658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116658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Май аудандық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енеді); 30.04.2014 </w:t>
      </w:r>
      <w:r>
        <w:rPr>
          <w:rFonts w:ascii="Times New Roman"/>
          <w:b w:val="false"/>
          <w:i w:val="false"/>
          <w:color w:val="000000"/>
          <w:sz w:val="28"/>
        </w:rPr>
        <w:t>N 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енеді); 06.08.2014 </w:t>
      </w:r>
      <w:r>
        <w:rPr>
          <w:rFonts w:ascii="Times New Roman"/>
          <w:b w:val="false"/>
          <w:i w:val="false"/>
          <w:color w:val="000000"/>
          <w:sz w:val="28"/>
        </w:rPr>
        <w:t>N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енеді); 23.10.2014 </w:t>
      </w:r>
      <w:r>
        <w:rPr>
          <w:rFonts w:ascii="Times New Roman"/>
          <w:b w:val="false"/>
          <w:i w:val="false"/>
          <w:color w:val="000000"/>
          <w:sz w:val="28"/>
        </w:rPr>
        <w:t>N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енеді); 12.11.2014 </w:t>
      </w:r>
      <w:r>
        <w:rPr>
          <w:rFonts w:ascii="Times New Roman"/>
          <w:b w:val="false"/>
          <w:i w:val="false"/>
          <w:color w:val="000000"/>
          <w:sz w:val="28"/>
        </w:rPr>
        <w:t>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енеді); 25.12.2014 </w:t>
      </w:r>
      <w:r>
        <w:rPr>
          <w:rFonts w:ascii="Times New Roman"/>
          <w:b w:val="false"/>
          <w:i w:val="false"/>
          <w:color w:val="000000"/>
          <w:sz w:val="28"/>
        </w:rPr>
        <w:t>N 1/44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 бюджетіне берілетін бюджеттік субвенцияның көлемі 2014 жылға арналған аудандық бюджетте жалпы сомасы 1240172 мың теңге болып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Алынып тасталды - Павлодар облысы Май аудандық мәслихатының 12.11.2014 </w:t>
      </w:r>
      <w:r>
        <w:rPr>
          <w:rFonts w:ascii="Times New Roman"/>
          <w:b w:val="false"/>
          <w:i w:val="false"/>
          <w:color w:val="000000"/>
          <w:sz w:val="28"/>
        </w:rPr>
        <w:t>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2014 жылға арналған аудандық бюджетті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2014 жылға арналған аудандық бюджеттің селолық округтер бойынша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Май аудандық мәслихатының 27.03.2014 </w:t>
      </w:r>
      <w:r>
        <w:rPr>
          <w:rFonts w:ascii="Times New Roman"/>
          <w:b w:val="false"/>
          <w:i w:val="false"/>
          <w:color w:val="000000"/>
          <w:sz w:val="28"/>
        </w:rPr>
        <w:t>N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әлеуметтік-экономикалық даму және бюджет жөніндегі комиссиясына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2014 жылғы 1 қаңтардан бастап қолданысқа енеді және мәслихаттың келесі жоспарлы кезеңге арналған аудандық бюджет туралы шешімі қолданысқа енгізілгеннен кейін күшін жояды.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Ботабай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XXVІІ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25.12.2014 </w:t>
      </w:r>
      <w:r>
        <w:rPr>
          <w:rFonts w:ascii="Times New Roman"/>
          <w:b w:val="false"/>
          <w:i w:val="false"/>
          <w:color w:val="ff0000"/>
          <w:sz w:val="28"/>
        </w:rPr>
        <w:t>N 1/44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XXVІІ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XXVІІ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XXVІІ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XXVІІ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округтерінің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Май аудандық мәслихатының 23.10.2014 </w:t>
      </w:r>
      <w:r>
        <w:rPr>
          <w:rFonts w:ascii="Times New Roman"/>
          <w:b w:val="false"/>
          <w:i w:val="false"/>
          <w:color w:val="ff0000"/>
          <w:sz w:val="28"/>
        </w:rPr>
        <w:t>N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