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63262" w14:textId="ea632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Качир аудандық мәслихатының (V сайланған X сессиясы) 2012 жылғы 20 желтоқсандағы "2013 - 2015 жылдарға арналған Качир ауданының бюджеті туралы" N 1/10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Качир аудандық мәслихатының 2013 жылғы 23 қазандағы N 1/20 шешімі. Павлодар облысының Әділет департаментінде 2013 жылғы 04 қарашада N 3605 болып тіркелді. Мерзімі өткендіктен қолданыс тоқтатылды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106–бабы </w:t>
      </w:r>
      <w:r>
        <w:rPr>
          <w:rFonts w:ascii="Times New Roman"/>
          <w:b w:val="false"/>
          <w:i w:val="false"/>
          <w:color w:val="000000"/>
          <w:sz w:val="28"/>
        </w:rPr>
        <w:t>2–тармағы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тармақшасына, </w:t>
      </w:r>
      <w:r>
        <w:rPr>
          <w:rFonts w:ascii="Times New Roman"/>
          <w:b w:val="false"/>
          <w:i w:val="false"/>
          <w:color w:val="000000"/>
          <w:sz w:val="28"/>
        </w:rPr>
        <w:t>4–тармағына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1–тармағы 1) тармақшасына сәйкес Качир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Качир аудандық мәслихатының 2012 жылғы 20 желтоқсандағы "2013 – 2015 жылдарға арналған Качир ауданының бюджеті туралы" N 1/10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шешіміне </w:t>
      </w:r>
      <w:r>
        <w:rPr>
          <w:rFonts w:ascii="Times New Roman"/>
          <w:b w:val="false"/>
          <w:i w:val="false"/>
          <w:color w:val="000000"/>
          <w:sz w:val="28"/>
        </w:rPr>
        <w:t>(Нормативтік құқықтық актілерді мемлекеттік тіркеу тізілімінде N 3303 тіркелген, 2013 жылғы 8 қаңтарында "Тереңкөл тынысы" газетінің N 1, 2013 жылғы 5 қаңтарында “Заря” газетінің N 1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1–тармағындағы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"2484464" деген сандар "2497749"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"338309" деген сандар "351331"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"5080" деген сандар "6438"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"2160" деген сандар "2780"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"2138915" деген сандар "2137200"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 "2614955" деген сандар "2628240"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"36360" деген сандар "35752"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"41544" деген сандар "40936"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тармақшасында "-180651" деген сандар "-180043"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тармақшасында "180651" деген сандар "180043" деген сандармен ауыстырылсын;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3-1 тармағындағы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"7323" деген сандар "5608" деген сандармен ауыстырылсын;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3-2 тармағындағы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"41544" деген сандар "40936" деген сандармен ауыстырылсын;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6-тармағындағы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"6560" деген сандар "4663" деген сандармен ауыстырылсын.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–қосымшалары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–қосымшаларына сәйкес жаңа редакцияда жазылсын.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аудандық мәслихаттың тұрақты жоспарлы-бюджеттік комиссиясына жүктелсін.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2013 жылғы 1 қаңтардан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 төрағасы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Щербак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Качир аудандық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хатшысы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Баяндинов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Качир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(V сайланған XХ сессиясы)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23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1/20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Качир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(V сайланған X сессиясы)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20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1/10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АУДАНДЫҚ БЮДЖЕТ</w:t>
      </w:r>
      <w:r>
        <w:br/>
      </w:r>
      <w:r>
        <w:rPr>
          <w:rFonts w:ascii="Times New Roman"/>
          <w:b/>
          <w:i w:val="false"/>
          <w:color w:val="000000"/>
        </w:rPr>
        <w:t>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2 497 749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351 331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141 661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141 661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107 416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107 416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кұжаттар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2 137 200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2 137 200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2 137 200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2 628 240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 – 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жол жүрісі қауіпсіздігін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1 622 205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1 357 320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1 349 069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1 302 781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 оқытылатын мүгедек балаларды жабдықпен, бағдарламалық қамтыммен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кенттің, ауылдың (селоның), ауылдық (селолық) округтің мемлекеттік тұрғын үй қорының сақталуын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шеңберінде тұрғын жай салу және (немесе) сатып алу және инженерлік коммуникациялық инфрақұрылымдарды дамыту және (немесе)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картасының екінші бағыты шеңберінде жетіспейтін инженерлік-коммуникациялық инфрақұрылымды дамытуға мен жайластыруға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бөлу жүйесінің қызмет етуі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күтіп-ұстау және туысы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және туризм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аймақтарға бөлу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кәсіпкерлік, өнеркәсіп және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-180 043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180 043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Качир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(V сайланған XХ сессиясы)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23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1/20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Качир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(V сайланған X сессиясы)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20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1/10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Ауылының (селоның) 2013 жылға арналған</w:t>
      </w:r>
      <w:r>
        <w:br/>
      </w:r>
      <w:r>
        <w:rPr>
          <w:rFonts w:ascii="Times New Roman"/>
          <w:b/>
          <w:i w:val="false"/>
          <w:color w:val="000000"/>
        </w:rPr>
        <w:t>аудандық бюджеттік бағдарламалар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әкiмшiсi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Байқоныс ауылдық округі (селолық)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Береговой ауылдық округі (селолық)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Бобровка ауылдық округі (селолық)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Верненка ауылдық округі (селолық)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Воскресенка ауылдық округі (селолық)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Жаңа-Құрлыс ауылдық округі (селолық)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Ивановка ауылдық округі (селолық)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Тереңкөл ауылдық округі (селолық)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Калиновка ауылдық округі (селолық)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Песчан ауылдық округі (селолық)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ауылдық округі (селолық)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Федоровка ауылдық округі (селолық)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Байқоныс ауылдық округі (селолық)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Береговой ауылдық округі (селолық)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Бобровка ауылдық округі (селолық)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Верненка ауылдық округі (селолық)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Воскресенка ауылдық округі (селолық)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Жаңа-Құрлыс ауылдық округі (селолық)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Ивановка ауылдық округі (селолық)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Тереңкөл ауылдық округі (селолық)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Калиновка ауылдық округі (селолық)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Песчан ауылдық округі (селолық)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ауылдық округі (селолық)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Федоровка ауылдық округі (селолық)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Тереңкөл ауылдық округі (селолық)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ұйымдарының қызметін қамтамасыз 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Тереңкөл ауылдық округі (селолық)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Песчан ауылдық округі (селолық)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Тереңкөл ауылдық округі (селолық)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Песчан ауылдық округі (селолық)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жерлерде балаларды мектепке дейін тегін алып баруды және кері алып келуді ұйымдастыру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Береговой ауылдық округі (селолық)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Верненка ауылдық округі (селолық)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Жаңа-Құрлыс ауылдық округі (селолық)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Ивановка ауылдық округі (селолық)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Тереңкөл ауылдық округі (селолық)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Калиновка ауылдық округі (селолық)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Песчан ауылдық округі (селолық)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ауылдық округі (селолық)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Федоровка ауылдық округі (селолық)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кенттің, ауылдың (селоның), ауылдық (селолық) округтің мемлекеттік тұрғын үй қорының сақталуын ұйымдастыру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Тереңкөл ауылдық округі (селолық)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Песчан ауылдық округі (селолық)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Воскресенка ауылдық округі (селолық)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ауылдық округі (селолық)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Байқоныс ауылдық округі (селолық)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Береговой ауылдық округі (селолық)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Бобровка ауылдық округі (селолық)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Верненка ауылдық округі (селолық)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Воскресенка ауылдық округі (селолық)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Жаңа-Құрлыс ауылдық округі (селолық)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Ивановка ауылдық округі (селолық)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Тереңкөл ауылдық округі (селолық)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Калиновка ауылдық округі (селолық)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Песчан ауылдық округі (селолық)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ауылдық округі (селолық)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Федоровка ауылдық округі (селолық)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Тереңкөл ауылдық округі (селолық)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күтіп-ұстау және туысы жоқ адамдарды жерлеу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Тереңкөл ауылдық округі (селолық)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Байқоныс ауылдық округі (селолық)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Береговой ауылдық округі (селолық)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Бобровка ауылдық округі (селолық)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Верненка ауылдық округі (селолық)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Воскресенка ауылдық округі (селолық)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Жаңа-Құрлыс ауылдық округі (селолық)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Ивановка ауылдық округі (селолық)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Тереңкөл ауылдық округі (селолық)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Калиновка ауылдық округі (селолық)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Песчан ауылдық округі (селолық)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ауылдық округі (селолық)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Федоровка ауылдық округі (селолық)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Байқоныс ауылдық округі (селолық)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Байконыс ауылдық округі (селолық)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Береговой ауылдық округі (селолық)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Бобровка ауылдық округі (селолық)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Верненка ауылдық округі (селолық)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Воскресенка ауылдық округі (селолық)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Жаңа-Құрлыс ауылдық округі (селолық)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Ивановка ауылдық округі (селолық)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Тереңкөл ауылдық округі (селолық)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Калиновка ауылдық округі (селолық)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Песчан ауылдық округі (селолық)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ауылдық округі (селолық)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Федоровка ауылдық округі (селолық)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Воскресенка ауылдық округі (селолық)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Тереңкөл ауылдық округі (селолық)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Песчан ауылдық округі (селолық) әкімінің аппараты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