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19c" w14:textId="4d34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сессиясы) 2012 жылғы 20 желтоқсандағы "2013 - 2015 жылдарға арналған Качир ауданының бюджеті туралы" N 1/10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17 шілдедегі N 3/16 шешімі. Павлодар облысының Әділет департаментінде 2013 жылғы 23 шілдеде N 3573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XIX сессиясы) 2013 жылғы 28 маусымдағы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N 165/19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2012 жылғы 20 желтоқсандағы "2013 - 2015 жылдарға арналған Качир ауданының бюджеті туралы" N 1/10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"Заря" газетінің N 1 жарияланған) мынадай толықтырулар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"2467013" деген сандар "2484464"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"319337" деген сандар "338309"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"6318" деген сандар "5080"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"2360" деген сандар "2160"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"2125198" деген сандар "2138915"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"2597504" деген сандар "2614955"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"82370" деген сандар "80319"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"9000" деген сандар "2300"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"19717" деген сандар "19197"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"2604" деген сандар "4181"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"7611 мың теңге – жергілікті атқарушы органдардың штат санын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8"/>
        <w:gridCol w:w="429"/>
        <w:gridCol w:w="8935"/>
        <w:gridCol w:w="2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2 484 464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338 309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140 571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140 571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50 704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18 708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 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2 138 915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2 138 915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00"/>
        <w:gridCol w:w="543"/>
        <w:gridCol w:w="544"/>
        <w:gridCol w:w="8216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2 614 955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266 859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236 867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1 617 566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100 118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1 353 853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1 345 469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1 300 161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85 854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-180 651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3/16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1/10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21"/>
        <w:gridCol w:w="537"/>
        <w:gridCol w:w="542"/>
        <w:gridCol w:w="107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