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dc2d" w14:textId="290d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XIV сессиясы) 2012 жылдың 20 желтоқсандағы "Ертіс ауданының 2013 - 2015 жылдарға арналған бюджеті туралы" N 53-14-5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2013 жылғы 29 қарашадағы N 111-24-5 шешімі. Павлодар облысының Әділет департаментінде 2013 жылғы 10 желтоқсанда N 3631 болып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облыстық мәслихат сессиясының (V сайланған, XXIV кезектен тыс сессиясы) 2013 жылғы 21 қарашадағы "Облыстық мәслихаттың (V сайланған,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194/24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(V сайланған, XIV сессиясы) 2012 жылғы 20 желтоқсандағы "Ертіс ауданының 2013 - 2015 жылдарға арналған бюджеті туралы" N 53-14-5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3317 тіркелген, 2012 жылғы 12 қаңтардағы "Ертіс нұры" және "Иртыш"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"2 842 433" деген сандары "2 812 701"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"336 618" деген сандары "330 798"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"6 039" деген сандары "9 781"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"520" деген сандары "2 598"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"2 499 256" деген сандары "2 469 524"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"2 869 989" деген сандары "2 840 256"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"21 262" деген сандары "20 376"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"- 48 818" деген сандары "- 47 931"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"48 818" деген сандары "47 931"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ХXIII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111-24-5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XIV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53-14-5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02"/>
        <w:gridCol w:w="315"/>
        <w:gridCol w:w="8972"/>
        <w:gridCol w:w="22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2812701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90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19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2469524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2469524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7"/>
        <w:gridCol w:w="540"/>
        <w:gridCol w:w="540"/>
        <w:gridCol w:w="8221"/>
        <w:gridCol w:w="220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2840256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251628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152773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150668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11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1580424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1332567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1284053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96745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96745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87288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3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466519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412168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70907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44622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34189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11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9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11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-47931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