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f0547c" w14:textId="5f0547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Баянауыл аудандық Мәслихатының (V сайланған кезекті XI сессия) 2012 жылғы 20 желтоқсандағы N 57/11 "Баянауыл ауданының 2013 - 2015 жылдарға арналған бюджеті туралы"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Павлодар облысы Баянауыл аудандық мәслихатының 2013 жылғы 13 желтоқсандағы N 135/26 шешімі. Павлодар облысының Әділет департаментінде 2013 жылғы 26 желтоқсанда N 3649 болып тіркелді. Күші жойылды - Павлодар облысы Баянауыл аудандық мәслихатының 2014 жылғы 05 наурыздағы N 1-32-54 хатымен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РҚАО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Құжаттың мәтінінде түпнұсқаның пунктуациясы мен орфографиясы сақталған.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Күші жойылды - Павлодар облысы Баянауыл аудандық мәслихатының 05.03.2014 N 1-32-54 хатымен.      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Бюджет кодексінің 106-бабы </w:t>
      </w:r>
      <w:r>
        <w:rPr>
          <w:rFonts w:ascii="Times New Roman"/>
          <w:b w:val="false"/>
          <w:i w:val="false"/>
          <w:color w:val="000000"/>
          <w:sz w:val="28"/>
        </w:rPr>
        <w:t>2-тармағының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4) тармақшасына, Қазақстан Республикасының "Қазақстан Республикасындағы жергілікті мемлекеттік басқару және өзін–өзі басқару туралы" Заңының </w:t>
      </w:r>
      <w:r>
        <w:rPr>
          <w:rFonts w:ascii="Times New Roman"/>
          <w:b w:val="false"/>
          <w:i w:val="false"/>
          <w:color w:val="000000"/>
          <w:sz w:val="28"/>
        </w:rPr>
        <w:t>6-бабы</w:t>
      </w:r>
      <w:r>
        <w:rPr>
          <w:rFonts w:ascii="Times New Roman"/>
          <w:b w:val="false"/>
          <w:i w:val="false"/>
          <w:color w:val="000000"/>
          <w:sz w:val="28"/>
        </w:rPr>
        <w:t xml:space="preserve"> 1-тармағының 1) тармақшасына және Павлодар облыстық мәслихатының 2013 жылғы 9 желтоқсандағы N 195/25 "Облыстық мәслихаттың (V сайланған XІ сессиясы) 2012 жылғы 6 желтоқсандағы "2013 - 2015 жылдарға арналған облыстық бюджет туралы" N 116/11 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өзгерістер мен толықтырулар енгізу туралы" 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Баянауыл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ШЕШІМ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Баянауыл аудандық Мәслихатының (V сайланған кезекті ХІ сессия) 2012 жылғы 20 желтоқсандағы N 57/11 "Баянауыл ауданының 2013 – 2015 жылдарға арналған бюджеті туралы" 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2012 жылғы 29 желтоқсанда N 3308 болып тіркелген, 2013 жылғы 18 қаңтардағы N 3 "Баянтау" аудандық газетінде жарияланған) мынадай өзгерістер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1–тармақта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тармақшада: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"3567376" деген сандар "3563525"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"2712546" деген сандар "2708695"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тармақшада "3628195" деген сандар "3624344"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3-1 тармақта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"1421" деген сандар "568"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"8194" деген сандар "5196"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шешімнің </w:t>
      </w:r>
      <w:r>
        <w:rPr>
          <w:rFonts w:ascii="Times New Roman"/>
          <w:b w:val="false"/>
          <w:i w:val="false"/>
          <w:color w:val="000000"/>
          <w:sz w:val="28"/>
        </w:rPr>
        <w:t>1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 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мазмұндалсын.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Шешімнің орындалуын бақылау аудандық Мәслихаттың әлеуметтік–экономикалық даму мәселелері жоспар мен бюджет және әлеуметтік саясат жөніндегі тұрақты комиссиясына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шешім 2013 жылғы 1 қаңтардан бастап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Сессия төрағасы                            Т. Әбиев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Аудандық Мәслихаттың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хатшысы                                    Т. Қасен</w:t>
      </w:r>
    </w:p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Баянауыл аудандық Мәслихатының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(V сайланған кезектен тыс ХХVІ сессия)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2013 жылғы 13 желтоқсандағы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N 135/26 шешіміне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қосымша               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Баянауыл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(V сайланған кезекті ХІ сессия)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2012 жылғы 20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N 57/11 шешіміне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1-қосымша           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Баянауыл ауданының 2013 жылға арналған бюджеті</w:t>
      </w:r>
      <w:r>
        <w:br/>
      </w:r>
      <w:r>
        <w:rPr>
          <w:rFonts w:ascii="Times New Roman"/>
          <w:b/>
          <w:i w:val="false"/>
          <w:color w:val="000000"/>
        </w:rPr>
        <w:t>
(өзгерістермен)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96"/>
        <w:gridCol w:w="437"/>
        <w:gridCol w:w="518"/>
        <w:gridCol w:w="477"/>
        <w:gridCol w:w="8176"/>
        <w:gridCol w:w="2256"/>
      </w:tblGrid>
      <w:tr>
        <w:trPr>
          <w:trHeight w:val="18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22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</w:p>
        </w:tc>
      </w:tr>
      <w:tr>
        <w:trPr>
          <w:trHeight w:val="180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80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80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80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жыл</w:t>
            </w:r>
          </w:p>
        </w:tc>
      </w:tr>
      <w:tr>
        <w:trPr>
          <w:trHeight w:val="90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Кірістер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3563525</w:t>
            </w:r>
          </w:p>
        </w:tc>
      </w:tr>
      <w:tr>
        <w:trPr>
          <w:trHeight w:val="135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түсімдер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844493</w:t>
            </w:r>
          </w:p>
        </w:tc>
      </w:tr>
      <w:tr>
        <w:trPr>
          <w:trHeight w:val="165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Табыс салығы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390278</w:t>
            </w:r>
          </w:p>
        </w:tc>
      </w:tr>
      <w:tr>
        <w:trPr>
          <w:trHeight w:val="210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390278</w:t>
            </w:r>
          </w:p>
        </w:tc>
      </w:tr>
      <w:tr>
        <w:trPr>
          <w:trHeight w:val="105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салық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292462</w:t>
            </w:r>
          </w:p>
        </w:tc>
      </w:tr>
      <w:tr>
        <w:trPr>
          <w:trHeight w:val="270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292462</w:t>
            </w:r>
          </w:p>
        </w:tc>
      </w:tr>
      <w:tr>
        <w:trPr>
          <w:trHeight w:val="150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Меншiкке салынатын салықтар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120886</w:t>
            </w:r>
          </w:p>
        </w:tc>
      </w:tr>
      <w:tr>
        <w:trPr>
          <w:trHeight w:val="180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Мүлiкке салынатын салықтар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92215</w:t>
            </w:r>
          </w:p>
        </w:tc>
      </w:tr>
      <w:tr>
        <w:trPr>
          <w:trHeight w:val="225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3955</w:t>
            </w:r>
          </w:p>
        </w:tc>
      </w:tr>
      <w:tr>
        <w:trPr>
          <w:trHeight w:val="105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құралдарына салынатын салық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22982</w:t>
            </w:r>
          </w:p>
        </w:tc>
      </w:tr>
      <w:tr>
        <w:trPr>
          <w:trHeight w:val="150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Бірыңғай жер салығы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1734</w:t>
            </w:r>
          </w:p>
        </w:tc>
      </w:tr>
      <w:tr>
        <w:trPr>
          <w:trHeight w:val="255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қызметтерге салынатын iшкi салықтар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37828</w:t>
            </w:r>
          </w:p>
        </w:tc>
      </w:tr>
      <w:tr>
        <w:trPr>
          <w:trHeight w:val="210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764</w:t>
            </w:r>
          </w:p>
        </w:tc>
      </w:tr>
      <w:tr>
        <w:trPr>
          <w:trHeight w:val="240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да ресурстарды пайдаланғаны үшiн түсетiн түсiмдер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34022</w:t>
            </w:r>
          </w:p>
        </w:tc>
      </w:tr>
      <w:tr>
        <w:trPr>
          <w:trHeight w:val="255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және кәсiби қызметтi жүргiзгенi үшiн алынатын алымдар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3042</w:t>
            </w:r>
          </w:p>
        </w:tc>
      </w:tr>
      <w:tr>
        <w:trPr>
          <w:trHeight w:val="510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мәнді іс-әрекеттерді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3039</w:t>
            </w:r>
          </w:p>
        </w:tc>
      </w:tr>
      <w:tr>
        <w:trPr>
          <w:trHeight w:val="165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баж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3039</w:t>
            </w:r>
          </w:p>
        </w:tc>
      </w:tr>
      <w:tr>
        <w:trPr>
          <w:trHeight w:val="60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түсiмдер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8015</w:t>
            </w:r>
          </w:p>
        </w:tc>
      </w:tr>
      <w:tr>
        <w:trPr>
          <w:trHeight w:val="225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меншіктен түсетін кірістер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</w:t>
            </w:r>
          </w:p>
        </w:tc>
      </w:tr>
      <w:tr>
        <w:trPr>
          <w:trHeight w:val="270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мүлікті жалға беруден түсетін кірістер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2006</w:t>
            </w:r>
          </w:p>
        </w:tc>
      </w:tr>
      <w:tr>
        <w:trPr>
          <w:trHeight w:val="135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 кредиттер бойынша сыйақылар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</w:tr>
      <w:tr>
        <w:trPr>
          <w:trHeight w:val="165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6000</w:t>
            </w:r>
          </w:p>
        </w:tc>
      </w:tr>
      <w:tr>
        <w:trPr>
          <w:trHeight w:val="210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6000</w:t>
            </w:r>
          </w:p>
        </w:tc>
      </w:tr>
      <w:tr>
        <w:trPr>
          <w:trHeight w:val="105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капиталды сатудан түсетін түсімдер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2322</w:t>
            </w:r>
          </w:p>
        </w:tc>
      </w:tr>
      <w:tr>
        <w:trPr>
          <w:trHeight w:val="150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Жердi және материалдық емес активтердi сату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2322</w:t>
            </w:r>
          </w:p>
        </w:tc>
      </w:tr>
      <w:tr>
        <w:trPr>
          <w:trHeight w:val="255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сату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1153</w:t>
            </w:r>
          </w:p>
        </w:tc>
      </w:tr>
      <w:tr>
        <w:trPr>
          <w:trHeight w:val="195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Материалдық емес активтердi сату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1169</w:t>
            </w:r>
          </w:p>
        </w:tc>
      </w:tr>
      <w:tr>
        <w:trPr>
          <w:trHeight w:val="90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Трансферттердің түсімдері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2708695</w:t>
            </w:r>
          </w:p>
        </w:tc>
      </w:tr>
      <w:tr>
        <w:trPr>
          <w:trHeight w:val="135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жоғары тұрған органдарынан түсетiн трансферттер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2708695</w:t>
            </w:r>
          </w:p>
        </w:tc>
      </w:tr>
      <w:tr>
        <w:trPr>
          <w:trHeight w:val="165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түсетiн трансферттер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2708695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98"/>
        <w:gridCol w:w="398"/>
        <w:gridCol w:w="515"/>
        <w:gridCol w:w="560"/>
        <w:gridCol w:w="8124"/>
        <w:gridCol w:w="2265"/>
      </w:tblGrid>
      <w:tr>
        <w:trPr>
          <w:trHeight w:val="9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2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</w:p>
        </w:tc>
      </w:tr>
      <w:tr>
        <w:trPr>
          <w:trHeight w:val="90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90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90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90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90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Шығындар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3624344</w:t>
            </w:r>
          </w:p>
        </w:tc>
      </w:tr>
      <w:tr>
        <w:trPr>
          <w:trHeight w:val="135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321677</w:t>
            </w:r>
          </w:p>
        </w:tc>
      </w:tr>
      <w:tr>
        <w:trPr>
          <w:trHeight w:val="315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288340</w:t>
            </w:r>
          </w:p>
        </w:tc>
      </w:tr>
      <w:tr>
        <w:trPr>
          <w:trHeight w:val="105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аппараты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15247</w:t>
            </w:r>
          </w:p>
        </w:tc>
      </w:tr>
      <w:tr>
        <w:trPr>
          <w:trHeight w:val="300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14689</w:t>
            </w:r>
          </w:p>
        </w:tc>
      </w:tr>
      <w:tr>
        <w:trPr>
          <w:trHeight w:val="210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558</w:t>
            </w:r>
          </w:p>
        </w:tc>
      </w:tr>
      <w:tr>
        <w:trPr>
          <w:trHeight w:val="135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58234</w:t>
            </w:r>
          </w:p>
        </w:tc>
      </w:tr>
      <w:tr>
        <w:trPr>
          <w:trHeight w:val="315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қызметін қамтамасыз ету жөніндегі қызметтер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56880</w:t>
            </w:r>
          </w:p>
        </w:tc>
      </w:tr>
      <w:tr>
        <w:trPr>
          <w:trHeight w:val="135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1354</w:t>
            </w:r>
          </w:p>
        </w:tc>
      </w:tr>
      <w:tr>
        <w:trPr>
          <w:trHeight w:val="315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214859</w:t>
            </w:r>
          </w:p>
        </w:tc>
      </w:tr>
      <w:tr>
        <w:trPr>
          <w:trHeight w:val="255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қызметін қамтамасыз ету жөніндегі қызметтер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173204</w:t>
            </w:r>
          </w:p>
        </w:tc>
      </w:tr>
      <w:tr>
        <w:trPr>
          <w:trHeight w:val="75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8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</w:tr>
      <w:tr>
        <w:trPr>
          <w:trHeight w:val="405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8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39655</w:t>
            </w:r>
          </w:p>
        </w:tc>
      </w:tr>
      <w:tr>
        <w:trPr>
          <w:trHeight w:val="60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Қаржылық қызмет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15655</w:t>
            </w:r>
          </w:p>
        </w:tc>
      </w:tr>
      <w:tr>
        <w:trPr>
          <w:trHeight w:val="90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15655</w:t>
            </w:r>
          </w:p>
        </w:tc>
      </w:tr>
      <w:tr>
        <w:trPr>
          <w:trHeight w:val="600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(областық манызы бар қаланың) бюджетін орындау және ауданның (облыстық маңызы бар қаланың)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13751</w:t>
            </w:r>
          </w:p>
        </w:tc>
      </w:tr>
      <w:tr>
        <w:trPr>
          <w:trHeight w:val="150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салу мақсатында мүлікті бағалауды жүргізу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810</w:t>
            </w:r>
          </w:p>
        </w:tc>
      </w:tr>
      <w:tr>
        <w:trPr>
          <w:trHeight w:val="60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меншікке түскен мүлікті есепке алу, сақтау, бағалау және сату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</w:t>
            </w:r>
          </w:p>
        </w:tc>
      </w:tr>
      <w:tr>
        <w:trPr>
          <w:trHeight w:val="75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8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881</w:t>
            </w:r>
          </w:p>
        </w:tc>
      </w:tr>
      <w:tr>
        <w:trPr>
          <w:trHeight w:val="120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Жоспарлау және статистикалық қызмет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17682</w:t>
            </w:r>
          </w:p>
        </w:tc>
      </w:tr>
      <w:tr>
        <w:trPr>
          <w:trHeight w:val="300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бюджеттік жоспарлау бөлімі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17682</w:t>
            </w:r>
          </w:p>
        </w:tc>
      </w:tr>
      <w:tr>
        <w:trPr>
          <w:trHeight w:val="690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Экономикалық саясатты, мемлекеттік жоспарлау жүйесін қалыптастыру және дамыту және ауданды (облыстық манызы бар қаланы) басқару саласындағы мемлекеттік саясатты іске асыру жөніндегі қызметтер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15520</w:t>
            </w:r>
          </w:p>
        </w:tc>
      </w:tr>
      <w:tr>
        <w:trPr>
          <w:trHeight w:val="120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2162</w:t>
            </w:r>
          </w:p>
        </w:tc>
      </w:tr>
      <w:tr>
        <w:trPr>
          <w:trHeight w:val="150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9026</w:t>
            </w:r>
          </w:p>
        </w:tc>
      </w:tr>
      <w:tr>
        <w:trPr>
          <w:trHeight w:val="60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Әскери мұқтаждар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8026</w:t>
            </w:r>
          </w:p>
        </w:tc>
      </w:tr>
      <w:tr>
        <w:trPr>
          <w:trHeight w:val="240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8026</w:t>
            </w:r>
          </w:p>
        </w:tc>
      </w:tr>
      <w:tr>
        <w:trPr>
          <w:trHeight w:val="60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 атқару шеңберіндегі іс-шаралар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8026</w:t>
            </w:r>
          </w:p>
        </w:tc>
      </w:tr>
      <w:tr>
        <w:trPr>
          <w:trHeight w:val="60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Төтенше жағдайлар жөнiндегi жұмыстарды ұйымдастыру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195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660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ауқымдағы дала өрттерінің, сондай-ақ мемлекеттік өртке қарсы қызмет органдары құрылмаған елдi мекендерде өрттердің алдын алу және оларды сөндіру жөніндегі іс-шаралар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90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2092607</w:t>
            </w:r>
          </w:p>
        </w:tc>
      </w:tr>
      <w:tr>
        <w:trPr>
          <w:trHeight w:val="120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дейiнгi тәрбие және оқыту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186239</w:t>
            </w:r>
          </w:p>
        </w:tc>
      </w:tr>
      <w:tr>
        <w:trPr>
          <w:trHeight w:val="315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124812</w:t>
            </w:r>
          </w:p>
        </w:tc>
      </w:tr>
      <w:tr>
        <w:trPr>
          <w:trHeight w:val="90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ұйымдарының қызметін қамтамасыз ету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92615</w:t>
            </w:r>
          </w:p>
        </w:tc>
      </w:tr>
      <w:tr>
        <w:trPr>
          <w:trHeight w:val="435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8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беру ұйымдарында мемлекеттік білім беру тапсырысын іске асыруға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32197</w:t>
            </w:r>
          </w:p>
        </w:tc>
      </w:tr>
      <w:tr>
        <w:trPr>
          <w:trHeight w:val="105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61427</w:t>
            </w:r>
          </w:p>
        </w:tc>
      </w:tr>
      <w:tr>
        <w:trPr>
          <w:trHeight w:val="120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8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беру ұйымдарында мемлекеттік білім беру тапсырысын іске асыруға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61427</w:t>
            </w:r>
          </w:p>
        </w:tc>
      </w:tr>
      <w:tr>
        <w:trPr>
          <w:trHeight w:val="165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 бiлiм беру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1704399</w:t>
            </w:r>
          </w:p>
        </w:tc>
      </w:tr>
      <w:tr>
        <w:trPr>
          <w:trHeight w:val="360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16338</w:t>
            </w:r>
          </w:p>
        </w:tc>
      </w:tr>
      <w:tr>
        <w:trPr>
          <w:trHeight w:val="285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балаларды мектепке дейін тегін алып баруды және кері алып келуді ұйымдастыру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16338</w:t>
            </w:r>
          </w:p>
        </w:tc>
      </w:tr>
      <w:tr>
        <w:trPr>
          <w:trHeight w:val="210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1688061</w:t>
            </w:r>
          </w:p>
        </w:tc>
      </w:tr>
      <w:tr>
        <w:trPr>
          <w:trHeight w:val="150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1631749</w:t>
            </w:r>
          </w:p>
        </w:tc>
      </w:tr>
      <w:tr>
        <w:trPr>
          <w:trHeight w:val="135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Балаларға қосымша білім беру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56312</w:t>
            </w:r>
          </w:p>
        </w:tc>
      </w:tr>
      <w:tr>
        <w:trPr>
          <w:trHeight w:val="165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саласындағы өзге де қызметтер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201969</w:t>
            </w:r>
          </w:p>
        </w:tc>
      </w:tr>
      <w:tr>
        <w:trPr>
          <w:trHeight w:val="210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96799</w:t>
            </w:r>
          </w:p>
        </w:tc>
      </w:tr>
      <w:tr>
        <w:trPr>
          <w:trHeight w:val="375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16659</w:t>
            </w:r>
          </w:p>
        </w:tc>
      </w:tr>
      <w:tr>
        <w:trPr>
          <w:trHeight w:val="330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(облыстык маңызы бар қаланың) мемлекеттік білім беру мекемелер үшін оқулықтар мен оқу-әдiстемелiк кешендерді сатып алу және жеткізу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19606</w:t>
            </w:r>
          </w:p>
        </w:tc>
      </w:tr>
      <w:tr>
        <w:trPr>
          <w:trHeight w:val="285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ауқымдағы мектеп олимпиадаларын және мектептен тыс іс-шараларды өткiзу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6325</w:t>
            </w:r>
          </w:p>
        </w:tc>
      </w:tr>
      <w:tr>
        <w:trPr>
          <w:trHeight w:val="150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</w:t>
            </w:r>
          </w:p>
        </w:tc>
      </w:tr>
      <w:tr>
        <w:trPr>
          <w:trHeight w:val="615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Жетім баланы (жетім балаларды) және ата-аналарының қамқорынсыз қалған баланы (балаларды) күтіп-ұстауға асыраушыларына ай сайынғы ақшалай қаражат төлемдері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7292</w:t>
            </w:r>
          </w:p>
        </w:tc>
      </w:tr>
      <w:tr>
        <w:trPr>
          <w:trHeight w:val="315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8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 оқытылатын мүгедек балаларды жабдықпен, бағдарламалық қамтыммен қамтамасыз ету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689</w:t>
            </w:r>
          </w:p>
        </w:tc>
      </w:tr>
      <w:tr>
        <w:trPr>
          <w:trHeight w:val="285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8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45678</w:t>
            </w:r>
          </w:p>
        </w:tc>
      </w:tr>
      <w:tr>
        <w:trPr>
          <w:trHeight w:val="375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 және қала құрылысы бөлімі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105170</w:t>
            </w:r>
          </w:p>
        </w:tc>
      </w:tr>
      <w:tr>
        <w:trPr>
          <w:trHeight w:val="180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8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объектілерін салу және реконструкциялау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105170</w:t>
            </w:r>
          </w:p>
        </w:tc>
      </w:tr>
      <w:tr>
        <w:trPr>
          <w:trHeight w:val="105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қамсыздандыру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154472</w:t>
            </w:r>
          </w:p>
        </w:tc>
      </w:tr>
      <w:tr>
        <w:trPr>
          <w:trHeight w:val="150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130505</w:t>
            </w:r>
          </w:p>
        </w:tc>
      </w:tr>
      <w:tr>
        <w:trPr>
          <w:trHeight w:val="330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130505</w:t>
            </w:r>
          </w:p>
        </w:tc>
      </w:tr>
      <w:tr>
        <w:trPr>
          <w:trHeight w:val="135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Еңбекпен қамту бағдарламасы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26297</w:t>
            </w:r>
          </w:p>
        </w:tc>
      </w:tr>
      <w:tr>
        <w:trPr>
          <w:trHeight w:val="615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тұратын денсаулық сақтау, білім беру, әлеуметтік қамтамасыз ету, мәдениет, спорт және ветеринар мамандарына отын сатып алуға Қазақстан Республикасының заңнамасына сәйкес әлеуметтік көмек көрсету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6593</w:t>
            </w:r>
          </w:p>
        </w:tc>
      </w:tr>
      <w:tr>
        <w:trPr>
          <w:trHeight w:val="180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атаулы әлеуметтік көмек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5600</w:t>
            </w:r>
          </w:p>
        </w:tc>
      </w:tr>
      <w:tr>
        <w:trPr>
          <w:trHeight w:val="225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көмегі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2071</w:t>
            </w:r>
          </w:p>
        </w:tc>
      </w:tr>
      <w:tr>
        <w:trPr>
          <w:trHeight w:val="420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56023</w:t>
            </w:r>
          </w:p>
        </w:tc>
      </w:tr>
      <w:tr>
        <w:trPr>
          <w:trHeight w:val="60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Үйден тәрбиеленіп оқытылатын мүгедек балаларды материалдық қамтамасыз ету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724</w:t>
            </w:r>
          </w:p>
        </w:tc>
      </w:tr>
      <w:tr>
        <w:trPr>
          <w:trHeight w:val="225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үйде әлеуметтік көмек көрсету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17926</w:t>
            </w:r>
          </w:p>
        </w:tc>
      </w:tr>
      <w:tr>
        <w:trPr>
          <w:trHeight w:val="135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8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 мемлекеттік жәрдемақылар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9400</w:t>
            </w:r>
          </w:p>
        </w:tc>
      </w:tr>
      <w:tr>
        <w:trPr>
          <w:trHeight w:val="465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8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 жеке бағдарламасына сәйкес, мұқтаж мүгедектерді міндетті гигиеналық құралдармен және ымдау тілі мамандарының қызмет көрсетуін, жеке көмекшілермен қамтамасыз ету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5871</w:t>
            </w:r>
          </w:p>
        </w:tc>
      </w:tr>
      <w:tr>
        <w:trPr>
          <w:trHeight w:val="60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қамтамасыз ету салаларындағы өзге де қызметтер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23967</w:t>
            </w:r>
          </w:p>
        </w:tc>
      </w:tr>
      <w:tr>
        <w:trPr>
          <w:trHeight w:val="375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23967</w:t>
            </w:r>
          </w:p>
        </w:tc>
      </w:tr>
      <w:tr>
        <w:trPr>
          <w:trHeight w:val="450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22105</w:t>
            </w:r>
          </w:p>
        </w:tc>
      </w:tr>
      <w:tr>
        <w:trPr>
          <w:trHeight w:val="450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407</w:t>
            </w:r>
          </w:p>
        </w:tc>
      </w:tr>
      <w:tr>
        <w:trPr>
          <w:trHeight w:val="120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8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1355</w:t>
            </w:r>
          </w:p>
        </w:tc>
      </w:tr>
      <w:tr>
        <w:trPr>
          <w:trHeight w:val="300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8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135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477347</w:t>
            </w:r>
          </w:p>
        </w:tc>
      </w:tr>
      <w:tr>
        <w:trPr>
          <w:trHeight w:val="165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шаруашылығы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17154</w:t>
            </w:r>
          </w:p>
        </w:tc>
      </w:tr>
      <w:tr>
        <w:trPr>
          <w:trHeight w:val="300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1709</w:t>
            </w:r>
          </w:p>
        </w:tc>
      </w:tr>
      <w:tr>
        <w:trPr>
          <w:trHeight w:val="300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</w:p>
        </w:tc>
        <w:tc>
          <w:tcPr>
            <w:tcW w:w="8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- 2020 жол картасы бойынша қалаларды және ауылдық елді мекендерді дамыту шеңберінде объектілерді жөндеу және абаттандыру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1709</w:t>
            </w:r>
          </w:p>
        </w:tc>
      </w:tr>
      <w:tr>
        <w:trPr>
          <w:trHeight w:val="300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12865</w:t>
            </w:r>
          </w:p>
        </w:tc>
      </w:tr>
      <w:tr>
        <w:trPr>
          <w:trHeight w:val="570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қажеттiлiктер үшiн жер учаскелерiн алып қою, соның iшiнде сатып алу жолымен алып қою және осыған байланысты жылжымайтын мүлiктi иелiктен айыру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3054</w:t>
            </w:r>
          </w:p>
        </w:tc>
      </w:tr>
      <w:tr>
        <w:trPr>
          <w:trHeight w:val="150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Азаматтардың жекелеген санаттарын тұрғын үймен қамтамасыз ету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2525</w:t>
            </w:r>
          </w:p>
        </w:tc>
      </w:tr>
      <w:tr>
        <w:trPr>
          <w:trHeight w:val="300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8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2020 жол картасы бойынша қалаларды және ауылдық елді мекендерді дамыту шеңберінде объектілерді жөндеу және абаттандыру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7286</w:t>
            </w:r>
          </w:p>
        </w:tc>
      </w:tr>
      <w:tr>
        <w:trPr>
          <w:trHeight w:val="135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2580</w:t>
            </w:r>
          </w:p>
        </w:tc>
      </w:tr>
      <w:tr>
        <w:trPr>
          <w:trHeight w:val="300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8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2020 жол картасы бойынша қалаларды және ауылдық елді мекендерді дамыту шеңберінде объектілерді жөндеу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2580</w:t>
            </w:r>
          </w:p>
        </w:tc>
      </w:tr>
      <w:tr>
        <w:trPr>
          <w:trHeight w:val="135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405317</w:t>
            </w:r>
          </w:p>
        </w:tc>
      </w:tr>
      <w:tr>
        <w:trPr>
          <w:trHeight w:val="480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 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15471</w:t>
            </w:r>
          </w:p>
        </w:tc>
      </w:tr>
      <w:tr>
        <w:trPr>
          <w:trHeight w:val="225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бөлу жүйесінің қызмет етуі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15471</w:t>
            </w:r>
          </w:p>
        </w:tc>
      </w:tr>
      <w:tr>
        <w:trPr>
          <w:trHeight w:val="345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 және қала құрылысы бөлімі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389846</w:t>
            </w:r>
          </w:p>
        </w:tc>
      </w:tr>
      <w:tr>
        <w:trPr>
          <w:trHeight w:val="75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шаруашылығын дамыту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447</w:t>
            </w:r>
          </w:p>
        </w:tc>
      </w:tr>
      <w:tr>
        <w:trPr>
          <w:trHeight w:val="120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бұру жүйесін дамыту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389399</w:t>
            </w:r>
          </w:p>
        </w:tc>
      </w:tr>
      <w:tr>
        <w:trPr>
          <w:trHeight w:val="165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көркейту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54876</w:t>
            </w:r>
          </w:p>
        </w:tc>
      </w:tr>
      <w:tr>
        <w:trPr>
          <w:trHeight w:val="405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54876</w:t>
            </w:r>
          </w:p>
        </w:tc>
      </w:tr>
      <w:tr>
        <w:trPr>
          <w:trHeight w:val="135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 жарықтандыру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16503</w:t>
            </w:r>
          </w:p>
        </w:tc>
      </w:tr>
      <w:tr>
        <w:trPr>
          <w:trHeight w:val="195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4119</w:t>
            </w:r>
          </w:p>
        </w:tc>
      </w:tr>
      <w:tr>
        <w:trPr>
          <w:trHeight w:val="225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34254</w:t>
            </w:r>
          </w:p>
        </w:tc>
      </w:tr>
      <w:tr>
        <w:trPr>
          <w:trHeight w:val="120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кеңістiк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278690</w:t>
            </w:r>
          </w:p>
        </w:tc>
      </w:tr>
      <w:tr>
        <w:trPr>
          <w:trHeight w:val="150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саласындағы қызмет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162992</w:t>
            </w:r>
          </w:p>
        </w:tc>
      </w:tr>
      <w:tr>
        <w:trPr>
          <w:trHeight w:val="345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120467</w:t>
            </w:r>
          </w:p>
        </w:tc>
      </w:tr>
      <w:tr>
        <w:trPr>
          <w:trHeight w:val="150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мәдени-демалыс жұмыстарын қолдау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120467</w:t>
            </w:r>
          </w:p>
        </w:tc>
      </w:tr>
      <w:tr>
        <w:trPr>
          <w:trHeight w:val="420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мәдениет, тілдерді дамыту, дене шынықтыру және спорт бөлімі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41296</w:t>
            </w:r>
          </w:p>
        </w:tc>
      </w:tr>
      <w:tr>
        <w:trPr>
          <w:trHeight w:val="135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41296</w:t>
            </w:r>
          </w:p>
        </w:tc>
      </w:tr>
      <w:tr>
        <w:trPr>
          <w:trHeight w:val="300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 және қала құрылысы бөлімі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1229</w:t>
            </w:r>
          </w:p>
        </w:tc>
      </w:tr>
      <w:tr>
        <w:trPr>
          <w:trHeight w:val="135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объектілерін дамыту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1229</w:t>
            </w:r>
          </w:p>
        </w:tc>
      </w:tr>
      <w:tr>
        <w:trPr>
          <w:trHeight w:val="180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24017</w:t>
            </w:r>
          </w:p>
        </w:tc>
      </w:tr>
      <w:tr>
        <w:trPr>
          <w:trHeight w:val="330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мәдениет, тілдерді дамыту, дене шынықтыру және спорт бөлімі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24017</w:t>
            </w:r>
          </w:p>
        </w:tc>
      </w:tr>
      <w:tr>
        <w:trPr>
          <w:trHeight w:val="165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қалалық) деңгейде спорттық жарыстар өткiзу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22769</w:t>
            </w:r>
          </w:p>
        </w:tc>
      </w:tr>
      <w:tr>
        <w:trPr>
          <w:trHeight w:val="645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1248</w:t>
            </w:r>
          </w:p>
        </w:tc>
      </w:tr>
      <w:tr>
        <w:trPr>
          <w:trHeight w:val="195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кеңiстiк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71956</w:t>
            </w:r>
          </w:p>
        </w:tc>
      </w:tr>
      <w:tr>
        <w:trPr>
          <w:trHeight w:val="225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7566</w:t>
            </w:r>
          </w:p>
        </w:tc>
      </w:tr>
      <w:tr>
        <w:trPr>
          <w:trHeight w:val="420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Газеттер мен журналдар арқылы мемлекеттік ақпараттық саясат жүргізу жөніндегі қызметтер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6876</w:t>
            </w:r>
          </w:p>
        </w:tc>
      </w:tr>
      <w:tr>
        <w:trPr>
          <w:trHeight w:val="420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Телерадио хабарларын тарату арқылы мемлекеттік ақпараттық саясатты жүргізу жөніндегі қызметтер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690</w:t>
            </w:r>
          </w:p>
        </w:tc>
      </w:tr>
      <w:tr>
        <w:trPr>
          <w:trHeight w:val="120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мәдениет, тілдерді дамыту, дене шынықтыру және спорт бөлімі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64390</w:t>
            </w:r>
          </w:p>
        </w:tc>
      </w:tr>
      <w:tr>
        <w:trPr>
          <w:trHeight w:val="135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кiтапханалардың жұмыс iстеуi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63791</w:t>
            </w:r>
          </w:p>
        </w:tc>
      </w:tr>
      <w:tr>
        <w:trPr>
          <w:trHeight w:val="75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тiлдi және Қазақстан халықтарының басқа да тiлдерiн дамыту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599</w:t>
            </w:r>
          </w:p>
        </w:tc>
      </w:tr>
      <w:tr>
        <w:trPr>
          <w:trHeight w:val="420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19725</w:t>
            </w:r>
          </w:p>
        </w:tc>
      </w:tr>
      <w:tr>
        <w:trPr>
          <w:trHeight w:val="90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8658</w:t>
            </w:r>
          </w:p>
        </w:tc>
      </w:tr>
      <w:tr>
        <w:trPr>
          <w:trHeight w:val="540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6094</w:t>
            </w:r>
          </w:p>
        </w:tc>
      </w:tr>
      <w:tr>
        <w:trPr>
          <w:trHeight w:val="75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 іс–шараларды iске асыру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2225</w:t>
            </w:r>
          </w:p>
        </w:tc>
      </w:tr>
      <w:tr>
        <w:trPr>
          <w:trHeight w:val="165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339</w:t>
            </w:r>
          </w:p>
        </w:tc>
      </w:tr>
      <w:tr>
        <w:trPr>
          <w:trHeight w:val="345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мәдениет, тілдерді дамыту, дене шынықтыру және спорт бөлімі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11067</w:t>
            </w:r>
          </w:p>
        </w:tc>
      </w:tr>
      <w:tr>
        <w:trPr>
          <w:trHeight w:val="495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 мәдениет, тілдерді дамыту,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8832</w:t>
            </w:r>
          </w:p>
        </w:tc>
      </w:tr>
      <w:tr>
        <w:trPr>
          <w:trHeight w:val="225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</w:t>
            </w:r>
          </w:p>
        </w:tc>
      </w:tr>
      <w:tr>
        <w:trPr>
          <w:trHeight w:val="330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8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1785</w:t>
            </w:r>
          </w:p>
        </w:tc>
      </w:tr>
      <w:tr>
        <w:trPr>
          <w:trHeight w:val="510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143829</w:t>
            </w:r>
          </w:p>
        </w:tc>
      </w:tr>
      <w:tr>
        <w:trPr>
          <w:trHeight w:val="120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26869</w:t>
            </w:r>
          </w:p>
        </w:tc>
      </w:tr>
      <w:tr>
        <w:trPr>
          <w:trHeight w:val="300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бюджеттік жоспарлау бөлімі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14094</w:t>
            </w:r>
          </w:p>
        </w:tc>
      </w:tr>
      <w:tr>
        <w:trPr>
          <w:trHeight w:val="240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8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Мамандардың әлеуметтік көмек көрсетуі жөніндегі шараларды іске асыру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14094</w:t>
            </w:r>
          </w:p>
        </w:tc>
      </w:tr>
      <w:tr>
        <w:trPr>
          <w:trHeight w:val="165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ветеринария бөлімі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12775</w:t>
            </w:r>
          </w:p>
        </w:tc>
      </w:tr>
      <w:tr>
        <w:trPr>
          <w:trHeight w:val="345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ветеринария саласындағы мемлекеттік саясатты іске асыру жөніндегі қызметтер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11010</w:t>
            </w:r>
          </w:p>
        </w:tc>
      </w:tr>
      <w:tr>
        <w:trPr>
          <w:trHeight w:val="165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</w:t>
            </w:r>
          </w:p>
        </w:tc>
      </w:tr>
      <w:tr>
        <w:trPr>
          <w:trHeight w:val="60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Қаңғыбас иттер мен мысықтарды аулауды және жоюды ұйымдастыру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1605</w:t>
            </w:r>
          </w:p>
        </w:tc>
      </w:tr>
      <w:tr>
        <w:trPr>
          <w:trHeight w:val="90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қатынастары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10972</w:t>
            </w:r>
          </w:p>
        </w:tc>
      </w:tr>
      <w:tr>
        <w:trPr>
          <w:trHeight w:val="225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 қатынастары бөлімі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10972</w:t>
            </w:r>
          </w:p>
        </w:tc>
      </w:tr>
      <w:tr>
        <w:trPr>
          <w:trHeight w:val="315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манызы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8134</w:t>
            </w:r>
          </w:p>
        </w:tc>
      </w:tr>
      <w:tr>
        <w:trPr>
          <w:trHeight w:val="120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Жердi аймақтарға бөлу жөнiндегi жұмыстарды ұйымдастыру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2538</w:t>
            </w:r>
          </w:p>
        </w:tc>
      </w:tr>
      <w:tr>
        <w:trPr>
          <w:trHeight w:val="150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345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105988</w:t>
            </w:r>
          </w:p>
        </w:tc>
      </w:tr>
      <w:tr>
        <w:trPr>
          <w:trHeight w:val="150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ветеринария бөлімі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105988</w:t>
            </w:r>
          </w:p>
        </w:tc>
      </w:tr>
      <w:tr>
        <w:trPr>
          <w:trHeight w:val="180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Эпизоотияға қарсы іс-шаралар жүргізу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105988</w:t>
            </w:r>
          </w:p>
        </w:tc>
      </w:tr>
      <w:tr>
        <w:trPr>
          <w:trHeight w:val="225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 құрылысы және құрылыс қызметі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10611</w:t>
            </w:r>
          </w:p>
        </w:tc>
      </w:tr>
      <w:tr>
        <w:trPr>
          <w:trHeight w:val="120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Сәулет, қала құрылысы және құрылыс қызметі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10611</w:t>
            </w:r>
          </w:p>
        </w:tc>
      </w:tr>
      <w:tr>
        <w:trPr>
          <w:trHeight w:val="405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 және қала құрылысы бөлімі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10611</w:t>
            </w:r>
          </w:p>
        </w:tc>
      </w:tr>
      <w:tr>
        <w:trPr>
          <w:trHeight w:val="345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құрылыс,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7691</w:t>
            </w:r>
          </w:p>
        </w:tc>
      </w:tr>
      <w:tr>
        <w:trPr>
          <w:trHeight w:val="300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аумағында қала құрылысын дамытудың кешенді схемаларын, аудандық (облыстық) маңызы бар қалалардың, кенттердің және өзге де ауылдық елді мекендердің бас жоспарларын әзірлеу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</w:t>
            </w:r>
          </w:p>
        </w:tc>
      </w:tr>
      <w:tr>
        <w:trPr>
          <w:trHeight w:val="210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2120</w:t>
            </w:r>
          </w:p>
        </w:tc>
      </w:tr>
      <w:tr>
        <w:trPr>
          <w:trHeight w:val="255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44027</w:t>
            </w:r>
          </w:p>
        </w:tc>
      </w:tr>
      <w:tr>
        <w:trPr>
          <w:trHeight w:val="195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көлiгi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44027</w:t>
            </w:r>
          </w:p>
        </w:tc>
      </w:tr>
      <w:tr>
        <w:trPr>
          <w:trHeight w:val="300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15151</w:t>
            </w:r>
          </w:p>
        </w:tc>
      </w:tr>
      <w:tr>
        <w:trPr>
          <w:trHeight w:val="405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ауылдарда, ауылдық округтерде автомобиль жолдарының жұмыс істеуін қамтамасыз ету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15151</w:t>
            </w:r>
          </w:p>
        </w:tc>
      </w:tr>
      <w:tr>
        <w:trPr>
          <w:trHeight w:val="480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 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28876</w:t>
            </w:r>
          </w:p>
        </w:tc>
      </w:tr>
      <w:tr>
        <w:trPr>
          <w:trHeight w:val="120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8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 істеуін қамтамасыз ету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28876</w:t>
            </w:r>
          </w:p>
        </w:tc>
      </w:tr>
      <w:tr>
        <w:trPr>
          <w:trHeight w:val="150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60949</w:t>
            </w:r>
          </w:p>
        </w:tc>
      </w:tr>
      <w:tr>
        <w:trPr>
          <w:trHeight w:val="60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қызметтi қолдау және бәсекелестікті қорғау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480</w:t>
            </w:r>
          </w:p>
        </w:tc>
      </w:tr>
      <w:tr>
        <w:trPr>
          <w:trHeight w:val="180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 және ауыл шаруашылығы бөлімі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480</w:t>
            </w:r>
          </w:p>
        </w:tc>
      </w:tr>
      <w:tr>
        <w:trPr>
          <w:trHeight w:val="60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қызметті қолдау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480</w:t>
            </w:r>
          </w:p>
        </w:tc>
      </w:tr>
      <w:tr>
        <w:trPr>
          <w:trHeight w:val="90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60469</w:t>
            </w:r>
          </w:p>
        </w:tc>
      </w:tr>
      <w:tr>
        <w:trPr>
          <w:trHeight w:val="330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21612</w:t>
            </w:r>
          </w:p>
        </w:tc>
      </w:tr>
      <w:tr>
        <w:trPr>
          <w:trHeight w:val="330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8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"Өңірлерді дамыту" Бағдарламасы шеңберінде өңірлерді экономикалық дамытуға жәрдемдесу бойынша шараларды іске асыру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21612</w:t>
            </w:r>
          </w:p>
        </w:tc>
      </w:tr>
      <w:tr>
        <w:trPr>
          <w:trHeight w:val="180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16324</w:t>
            </w:r>
          </w:p>
        </w:tc>
      </w:tr>
      <w:tr>
        <w:trPr>
          <w:trHeight w:val="225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жергілікті атқарушы органының резерві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16324</w:t>
            </w:r>
          </w:p>
        </w:tc>
      </w:tr>
      <w:tr>
        <w:trPr>
          <w:trHeight w:val="255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 және ауыл шаруашылығы бөлімі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11597</w:t>
            </w:r>
          </w:p>
        </w:tc>
      </w:tr>
      <w:tr>
        <w:trPr>
          <w:trHeight w:val="345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кәсіпкерлік және ауыл шаруашылығы саласындағы мемлекеттік саясатты іске асыру жөніндегі қызметтер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11297</w:t>
            </w:r>
          </w:p>
        </w:tc>
      </w:tr>
      <w:tr>
        <w:trPr>
          <w:trHeight w:val="285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420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 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8055</w:t>
            </w:r>
          </w:p>
        </w:tc>
      </w:tr>
      <w:tr>
        <w:trPr>
          <w:trHeight w:val="420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7713</w:t>
            </w:r>
          </w:p>
        </w:tc>
      </w:tr>
      <w:tr>
        <w:trPr>
          <w:trHeight w:val="180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342</w:t>
            </w:r>
          </w:p>
        </w:tc>
      </w:tr>
      <w:tr>
        <w:trPr>
          <w:trHeight w:val="165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2881</w:t>
            </w:r>
          </w:p>
        </w:tc>
      </w:tr>
      <w:tr>
        <w:trPr>
          <w:trHeight w:val="420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8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"Өңірлерді дамыту" Бағдарламасы шеңберінде өңірлерді экономикалық дамытуға жәрдемдесу бойынша шараларды іске асыру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2881</w:t>
            </w:r>
          </w:p>
        </w:tc>
      </w:tr>
      <w:tr>
        <w:trPr>
          <w:trHeight w:val="180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Борышқа қызмет көрсету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</w:tr>
      <w:tr>
        <w:trPr>
          <w:trHeight w:val="60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Борышқа қызмет көрсету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</w:tr>
      <w:tr>
        <w:trPr>
          <w:trHeight w:val="240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</w:tr>
      <w:tr>
        <w:trPr>
          <w:trHeight w:val="240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</w:tr>
      <w:tr>
        <w:trPr>
          <w:trHeight w:val="90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31100</w:t>
            </w:r>
          </w:p>
        </w:tc>
      </w:tr>
      <w:tr>
        <w:trPr>
          <w:trHeight w:val="225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31100</w:t>
            </w:r>
          </w:p>
        </w:tc>
      </w:tr>
      <w:tr>
        <w:trPr>
          <w:trHeight w:val="165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31100</w:t>
            </w:r>
          </w:p>
        </w:tc>
      </w:tr>
      <w:tr>
        <w:trPr>
          <w:trHeight w:val="60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пайдаланылмаған (толық пайдаланылмаған) трансферттерді қайтару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26987</w:t>
            </w:r>
          </w:p>
        </w:tc>
      </w:tr>
      <w:tr>
        <w:trPr>
          <w:trHeight w:val="525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8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функцияларын мемлекеттік басқарудың төмен тұрған деңгейлерінен жоғарғы деңгейлерге беруге байланысты жоғары тұрған бюджеттерге берілетін ағымдағы нысаналы трансферттер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4113</w:t>
            </w:r>
          </w:p>
        </w:tc>
      </w:tr>
      <w:tr>
        <w:trPr>
          <w:trHeight w:val="210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ІІІ. Таза бюджеттік кредиттеу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47606</w:t>
            </w:r>
          </w:p>
        </w:tc>
      </w:tr>
      <w:tr>
        <w:trPr>
          <w:trHeight w:val="210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54395</w:t>
            </w:r>
          </w:p>
        </w:tc>
      </w:tr>
      <w:tr>
        <w:trPr>
          <w:trHeight w:val="390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54395</w:t>
            </w:r>
          </w:p>
        </w:tc>
      </w:tr>
      <w:tr>
        <w:trPr>
          <w:trHeight w:val="165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54395</w:t>
            </w:r>
          </w:p>
        </w:tc>
      </w:tr>
      <w:tr>
        <w:trPr>
          <w:trHeight w:val="240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бюджеттік жоспарлау бөлімі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54395</w:t>
            </w:r>
          </w:p>
        </w:tc>
      </w:tr>
      <w:tr>
        <w:trPr>
          <w:trHeight w:val="240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 әлеуметтік қолдау шараларын іске асыру үшін бюджеттік кредиттер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54395</w:t>
            </w:r>
          </w:p>
        </w:tc>
      </w:tr>
      <w:tr>
        <w:trPr>
          <w:trHeight w:val="240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6789</w:t>
            </w:r>
          </w:p>
        </w:tc>
      </w:tr>
      <w:tr>
        <w:trPr>
          <w:trHeight w:val="240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6789</w:t>
            </w:r>
          </w:p>
        </w:tc>
      </w:tr>
      <w:tr>
        <w:trPr>
          <w:trHeight w:val="240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 бюджеттік кредиттерді өтеу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6789</w:t>
            </w:r>
          </w:p>
        </w:tc>
      </w:tr>
      <w:tr>
        <w:trPr>
          <w:trHeight w:val="240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Қаржы активтерімен операциялар бойынша сальдо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21155</w:t>
            </w:r>
          </w:p>
        </w:tc>
      </w:tr>
      <w:tr>
        <w:trPr>
          <w:trHeight w:val="180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активтерін сатып алу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21155</w:t>
            </w:r>
          </w:p>
        </w:tc>
      </w:tr>
      <w:tr>
        <w:trPr>
          <w:trHeight w:val="210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21155</w:t>
            </w:r>
          </w:p>
        </w:tc>
      </w:tr>
      <w:tr>
        <w:trPr>
          <w:trHeight w:val="105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21155</w:t>
            </w:r>
          </w:p>
        </w:tc>
      </w:tr>
      <w:tr>
        <w:trPr>
          <w:trHeight w:val="375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21155</w:t>
            </w:r>
          </w:p>
        </w:tc>
      </w:tr>
      <w:tr>
        <w:trPr>
          <w:trHeight w:val="90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</w:p>
        </w:tc>
        <w:tc>
          <w:tcPr>
            <w:tcW w:w="8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тұлғалардың жарғылық капиталын қалыптастыру немесе ұлғайту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21155</w:t>
            </w:r>
          </w:p>
        </w:tc>
      </w:tr>
      <w:tr>
        <w:trPr>
          <w:trHeight w:val="60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Бюджет тапшылығы (профициті)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-129580</w:t>
            </w:r>
          </w:p>
        </w:tc>
      </w:tr>
      <w:tr>
        <w:trPr>
          <w:trHeight w:val="210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VІ. Бюджет тапшылығын қаржыландыру (профицитін пайдалану)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129580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