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30702" w14:textId="a7307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2014 - 2016 жылдарға арналған Ақсу қаласының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Ақсу қалалық мәслихатының 2013 жылғы 25 желтоқсандағы N 171/25 шешімі. Павлодар облысының Әділет департаментінде 2014 жылғы 09 қаңтарда N 3658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Бюджет кодексінің 75-бабының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 1) тармақшасына, Қазақстан Республикасының "Агроөнеркәсіптік кешенді және ауылдық аумақтарды дамытуды мемлекеттік реттеу туралы" Заңының 18-бабының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>, облыстық мәслихаттың 2013 жылғы 13 желтоқсандағы "2014 - 2016 жылдарға арналған облыстық бюджет туралы" N 198/26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Ақсу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Қаланың 2014 - 2016 жылдарға арналған бюджеті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 бекітілсін, соның ішінде 2014 жылға арналған келесі көлемдерде: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7949450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 түсімдері – 4880061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 емес түсімдер – 82852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сатқаннан түсетін түсімдер – 507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2986030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8081296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167693;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11464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179157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124146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стып алу – 124146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-423685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423685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Ескерту. 1-тармаққа өзгерістер енгізілді - Павлодар облысы Ақсу қалалық мәслихатының 04.02.2014 </w:t>
      </w:r>
      <w:r>
        <w:rPr>
          <w:rFonts w:ascii="Times New Roman"/>
          <w:b w:val="false"/>
          <w:i w:val="false"/>
          <w:color w:val="000000"/>
          <w:sz w:val="28"/>
        </w:rPr>
        <w:t>N 193/27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(01.01.2014 бастап қолданысқа енгізіледі); 06.05.2014 </w:t>
      </w:r>
      <w:r>
        <w:rPr>
          <w:rFonts w:ascii="Times New Roman"/>
          <w:b w:val="false"/>
          <w:i w:val="false"/>
          <w:color w:val="000000"/>
          <w:sz w:val="28"/>
        </w:rPr>
        <w:t>N 225/31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(01.01.2014 бастап қолданысқа енгізіледі); 17.06.2014 </w:t>
      </w:r>
      <w:r>
        <w:rPr>
          <w:rFonts w:ascii="Times New Roman"/>
          <w:b w:val="false"/>
          <w:i w:val="false"/>
          <w:color w:val="000000"/>
          <w:sz w:val="28"/>
        </w:rPr>
        <w:t>N 235/33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(01.01.2014 бастап қолданысқа енгізіледі); 31.07.2014 </w:t>
      </w:r>
      <w:r>
        <w:rPr>
          <w:rFonts w:ascii="Times New Roman"/>
          <w:b w:val="false"/>
          <w:i w:val="false"/>
          <w:color w:val="000000"/>
          <w:sz w:val="28"/>
        </w:rPr>
        <w:t>N 244/35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(01.01.2014 бастап қолданысқа енгізіледі); 29.10.2014 </w:t>
      </w:r>
      <w:r>
        <w:rPr>
          <w:rFonts w:ascii="Times New Roman"/>
          <w:b w:val="false"/>
          <w:i w:val="false"/>
          <w:color w:val="000000"/>
          <w:sz w:val="28"/>
        </w:rPr>
        <w:t>N 280/39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(01.01.2014 бастап қолданысқа енгізіледі); 10.12.2014 </w:t>
      </w:r>
      <w:r>
        <w:rPr>
          <w:rFonts w:ascii="Times New Roman"/>
          <w:b w:val="false"/>
          <w:i w:val="false"/>
          <w:color w:val="000000"/>
          <w:sz w:val="28"/>
        </w:rPr>
        <w:t>N 283/40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(01.01.2014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Ақсу қаласының 2014 жылдарға арналған бюджеттін орындау барысында секвестрлеуге жатпайтын қалалық бюджеттік бағдарламалардың тізімдемесі 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2014 жылдарға арналған селолық округтер әкімдерінің аппараттары бойынша қалалық бюджеттік бағдарламалардың тізімдемесі 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Азаматтық қызметші болып табылатын және ауылдық елдi мекендерде жұмыс iстейтiн денсаулық сақтау, әлеуметтiк қамсыздандыру, бiлiм беру, мәдениет, спорт және ветеринария саласындағы мамандарға, сондай-ақ жергілікті бюджеттерден қаржыландырылатын мемлекеттік ұйымдарда жұмыс істейтін аталған мамандарға қызметтiң осы түрлерiмен қалалық жағдайда айналысатын мамандардың ставкаларымен салыстырғанда кемiнде жиырма бес пайызға жоғарылатылған айлықақылар мен тарифтiк ставкалар белгiленсін.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Ескерту. 4-тармақ жаңа редакцияда - Павлодар облысы Ақсу қалалық мәслихатының 27.03.2014 </w:t>
      </w:r>
      <w:r>
        <w:rPr>
          <w:rFonts w:ascii="Times New Roman"/>
          <w:b w:val="false"/>
          <w:i w:val="false"/>
          <w:color w:val="000000"/>
          <w:sz w:val="28"/>
        </w:rPr>
        <w:t>N 200/29</w:t>
      </w:r>
      <w:r>
        <w:rPr>
          <w:rFonts w:ascii="Times New Roman"/>
          <w:b w:val="false"/>
          <w:i w:val="false"/>
          <w:color w:val="ff0000"/>
          <w:sz w:val="28"/>
        </w:rPr>
        <w:t xml:space="preserve"> (жарияланғаннан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
</w:t>
      </w:r>
      <w:r>
        <w:rPr>
          <w:rFonts w:ascii="Times New Roman"/>
          <w:b w:val="false"/>
          <w:i w:val="false"/>
          <w:color w:val="000000"/>
          <w:sz w:val="28"/>
        </w:rPr>
        <w:t>
2014 жылға арналған қалалық бюджетте Ақсу қаласының бюджетінен облыстық бюджетке 299376 мың теңге сомасында өндіріп алу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
</w:t>
      </w:r>
      <w:r>
        <w:rPr>
          <w:rFonts w:ascii="Times New Roman"/>
          <w:b w:val="false"/>
          <w:i w:val="false"/>
          <w:color w:val="000000"/>
          <w:sz w:val="28"/>
        </w:rPr>
        <w:t>
2014 жылда әлеуметтік салық аударымдарының нормативі 30 пайыз мөлшерінде есептелсін.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
</w:t>
      </w:r>
      <w:r>
        <w:rPr>
          <w:rFonts w:ascii="Times New Roman"/>
          <w:b w:val="false"/>
          <w:i w:val="false"/>
          <w:color w:val="000000"/>
          <w:sz w:val="28"/>
        </w:rPr>
        <w:t>
Ақсу қаласының жергілікті атқарушы органының 2014 жылға арналған резерві 7386 мың теңге сомасында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Ескерту. 7-тармаққа өзгерістер енгізілді - Павлодар облысы Ақсу қалалық мәслихатының 31.07.2014 </w:t>
      </w:r>
      <w:r>
        <w:rPr>
          <w:rFonts w:ascii="Times New Roman"/>
          <w:b w:val="false"/>
          <w:i w:val="false"/>
          <w:color w:val="000000"/>
          <w:sz w:val="28"/>
        </w:rPr>
        <w:t>N 244/35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(01.01.2014 бастап қолданысқа енгізіледі); 29.10.2014 </w:t>
      </w:r>
      <w:r>
        <w:rPr>
          <w:rFonts w:ascii="Times New Roman"/>
          <w:b w:val="false"/>
          <w:i w:val="false"/>
          <w:color w:val="000000"/>
          <w:sz w:val="28"/>
        </w:rPr>
        <w:t>N 280/39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(01.01.2014 бастап қолданысқа енгізіледі); 10.12.2014 </w:t>
      </w:r>
      <w:r>
        <w:rPr>
          <w:rFonts w:ascii="Times New Roman"/>
          <w:b w:val="false"/>
          <w:i w:val="false"/>
          <w:color w:val="000000"/>
          <w:sz w:val="28"/>
        </w:rPr>
        <w:t>N 283/40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(01.01.2014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
</w:t>
      </w:r>
      <w:r>
        <w:rPr>
          <w:rFonts w:ascii="Times New Roman"/>
          <w:b w:val="false"/>
          <w:i w:val="false"/>
          <w:color w:val="000000"/>
          <w:sz w:val="28"/>
        </w:rPr>
        <w:t>
Осы шешімнің орындалуын бақылау қалалық мәслихаттың экономика және бюджет мәселелері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
</w:t>
      </w:r>
      <w:r>
        <w:rPr>
          <w:rFonts w:ascii="Times New Roman"/>
          <w:b w:val="false"/>
          <w:i w:val="false"/>
          <w:color w:val="000000"/>
          <w:sz w:val="28"/>
        </w:rPr>
        <w:t>
Осы шешім 2014 жылғы 1 қаңтардан бастап қолданысқа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Омарғалиев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(V сайланған XXV сессия)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171/25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1-қосымша</w:t>
            </w:r>
          </w:p>
          <w:bookmarkEnd w:id="1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Ақсу қаласының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Ескерту. 1-қосымша жаңа редакцияда - Павлодар облысы Ақсу қалалық мәслихатының 10.12.2014 </w:t>
      </w:r>
      <w:r>
        <w:rPr>
          <w:rFonts w:ascii="Times New Roman"/>
          <w:b w:val="false"/>
          <w:i w:val="false"/>
          <w:color w:val="ff0000"/>
          <w:sz w:val="28"/>
        </w:rPr>
        <w:t>N 283/40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(01.01.2014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1199"/>
        <w:gridCol w:w="1199"/>
        <w:gridCol w:w="5675"/>
        <w:gridCol w:w="24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7949450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түсімдері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4880061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2352249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2352249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1364475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1364475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салық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1025362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салық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696969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217793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салық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108200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 мен қызмет көрсетулерге ішкі салықтар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119775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түсімдер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алымдар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Құқықтық маңызы бар іс-қимылдарды жасағаны және (немесе) мемлекеттік органдармен немесе лауазымды тұлғалармен уәкілетті құжаттарды бергені үшін алынатын міндетті төлемдер 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82852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5482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меншіктегі мүлікті жалға беруден түсетін кірістер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5425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77370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77370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2986030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2986030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8081296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316363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өкілетті, атқарушы және басқа да органдар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262059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20766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бойынша қызметтер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14183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6583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113627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107223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6404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127666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облыстық маңызы бар қала, кент, ауыл, ауылдық округ әкімінің қызметін қамтамасыз ету бойынша қызметтер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102735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24931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қызметі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35712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35712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бюджеттің орындалуын бақылау мен орындау және ауданның (облыстық маңызы бар қаланың) коммуналдық меншігін басқару саласындағы мемлекеттік саясатты іске асыру бойынша қызметтер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30784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мүлікке бағалау жүргізу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2608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16981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16981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дамыту,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16781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мемлекеттік қызметтер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34610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қажеттіліктер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29887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29887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міндеттілікті орындау шеңберіндегі іс-шаралар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29887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бойынша жұмыстар ұйымдастыру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4723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4723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4723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қауіпсіздік, құқықтық, сот, қылмыстық атқару қызметі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26205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26205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26205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мекендерде жол қозғалысы қауіпсіздігін қамтамасыз ету 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26205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3502431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751888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45287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 қолдау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45287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706601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316445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білімдік тапсырыстарды іске асыру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390156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2192893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13256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оқушыларды мектепке дейін және кері тегін тасуды ұйымдастыру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13256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2179637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беруге оқыту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2087911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91726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басқа да қызмет көрсетулер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557650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229545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 мемлекеттік саясатты жергілікті деңгейде іске асыру жөніндегі қызметтер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22255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 үшін оқулықтар мен оқу-әдiстемелiк кешендерді сатып алу және жеткізу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61600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көлемде мектеп олимпиадаларын және мектептен тыс іс-шараларды өткізу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6495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Қорғаншыларға (қамқоршыларға) жетім баланы (жетім балаларды) және ата-анасының қамқорлығынсыз қалған баланы (балаларды) қамтамасыз етуге ай сайын ақшалай қаражат төлеу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28532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Ведомствоға қарасты мемлекеттік мекемелердің және ұйымдардың күрделі шығыстары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110463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328105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объектілерінің құрылысы және оларды қайта жаңғырту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328105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338259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294804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17087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үйге барып әлеуметтік көмек көрсету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17087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277167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50274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заңнамасына сәйкес ауылдық жердегі денсаулық сақтау, білім беру, әлеуметтік қамсыздандыру, мәдениет, спорт және ветеринария мамандарына отын сатып алуға әлеуметтік көмек көрсету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7408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Атаулы мемлекеттік әлеуметтік көмек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42160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санаттарына әлеуметтік көмек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103791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оқитын және тәрбиеленетін мүгедек балаларды материалдық қамтамасыз ету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Анықталған тұрғылықты жері жоқ тұлғаларды әлеуметтік бейімдеу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14777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үйге барып әлеуметтік көмек көрсету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27006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оңалтудың жеке бағдарламасына сәйкес мұқтаж мүгедектерді міндетті гигиеналық құралдармен қамтамасыз ету және ымдау тілі мамандарының, жеке көмекшілердің қызмет көрсетуі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27801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білім беру ұйымдарының күндізгі оқу нысанында оқушылар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43455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42231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Тұрғындар үшін әлеуметтік бағдарламаларды, жұмыспен қамтуды қамтамасыз ету саласында мемлекеттік саясатты жергілікті деңгейде іске асыру жөніндегі қызметтер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39510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Ведомствоға қарасты мемлекеттік мекемелердің және ұйымдардың күрделі шығыстары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сапасын жақсарту бойынша іс-шаралар жоспарын іске асыру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1586804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900251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30080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15569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“Жұмыспен қамту - 2020” бағдарламасы бойынша ауылдық елді мекендерді дамыту шеңберінде нысандарды жөндеу және абаттандыру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5886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Көппәтерлі тұрғын үйлердің энергетикалық аудитін жүргізу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4447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“Жұмыспен қамту - 2020”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4447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854198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қорынан үйлерді жобалау, салу және (немесе) сатып алу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730926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дамыту, жайғастыру және (немесе) сатып алу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123272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11526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11481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257756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14006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14006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19162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суды әкету жүйелерінің жұмыс істеуі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13061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4138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224588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әкету жүйелерін дамыту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 сумен жабдықтау және суды бөлу жүйесін дамыту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223488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428797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21502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20602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407295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көшелерін жарықтандыру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73927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56409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туыссыздарды жерлеу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274450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413094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217037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20368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20368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195107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Мәдени-сауық жұмысын қолдау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195107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95651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89656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саласында мемлекеттік саясатты жергілікті деңгейде іске асыру жөніндегі қызмет көрсетулер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12941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спорттың және спорттың ұлттық түрлерін дамыту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қала) деңгейінде спорттық жарыстар өткiзу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57915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5995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5995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71090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40604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37452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халқының басқа да тілдерін дамыту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3152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30486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бойынша қызметтер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16015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Телерадиохабарлар арқылы мемлекеттік ақпараттық саясат жүргізу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14471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29316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саласында мемлекеттік саясатты жергілікті деңгейде іске асыру жөніндегі қызметтер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9305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Ведомствоға қарасты мемлекеттік мекемелердің және ұйымдардың күрделі шығыстары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19646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деңгейдегі аппаратты,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9961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іс-шараларды іске асыру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7625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 энергетикалық кешенді және қайнауларды пайдалану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60539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 энергетикалық кешенді және қайнауларды пайдалану саласындағы басқа да қызмет көрсетулер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60539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16057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 энергетикалық жүйесін дамыту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16057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44482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 энергетикалық жүйесін дамыту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44482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150485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80695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15761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15761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18204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саласында мемлекеттік саясатты жергілікті деңгейде іске асыру жөніндегі қызметтер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17958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 саласында мемлекеттік саясатты жергілікті деңгейде іске асыру жөніндегі қызметтер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26306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жұмыс істеуін қамтамасыз ету (биотермиялық шұңқырлар)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иттерді және мысықтарды аулау және оларды жоюды ұйымдастыру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10328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8121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31789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31789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15044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16245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38001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 індетіне қарсы іс-шаралар өткізу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38001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57799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57799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22776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саласында мемлекеттік саясатты жергілікті деңгейде іске асыру жөніндегі қызмет көрсетулер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22646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35023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 және қала құрылысы саласында мемлекеттік саясатты жергілікті деңгейде іске асыру жөніндегі қызмет көрсетулер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10709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аумағының қала құрылысын дамыту және елді мекендердің бас жоспарлары сызбаларын әзірлеу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23929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157964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117037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4938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4938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112099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112099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40927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40927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 және ауданiшiлiк қоғамдық жолаушылар тасымалдарын ұйымдастыру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40927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1081829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14322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14322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11858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1067507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“Өңірлерді дамыту” бағдарламасы шеңберінде өңірлерді экономикалық жағынан дамытуға жәрдемдесу бойынша шараларды іске асыру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7386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7386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415534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26954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2012 - 2020 жылдарға арналған Моноқалаларды дамыту бағдарламасы шеңберінде Моноқалаларды ағымдағы жайластыру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185404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2012 - 2020 жылдарға арналған Моноқалаларды дамыту бағдарламасы шеңберінде бюджеттік инвестициялық жобаларды іске асыру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203176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530037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2012 - 2020 жылдарға арналған Моноқалаларды дамыту бағдарламасы шеңберінде бюджеттік инвестициялық жобаларды іске асыру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530037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шеңберінде 2012 - 2020 жылдарға арналған Моноқалаларды дамытуда жобаларды іске асыру үшін кредиттер бойынша пайыздық мөлшерлемені қаражаттандыру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2012 - 2020 жылдарға арналған Моноқалаларды дамыту бағдарламасы шеңберінде жаңа өндірістерді дамытуға гранттар беру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қарыздары бойынша сыйақылар мен өзге де төлемдерді төлеу бойынша борышына қызмет көрсету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354857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354857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354857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55223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299376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несиелендіру: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167693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179157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71861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71861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71861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 мамандарын әлеуметтік қолдау бойынша шараларды іске асыру үшін бюджеттік несиелер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71861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107296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107296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107296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 кәсіпкерлікті дамытуға жәрдемдесу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107296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11464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11464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несиелерді өтеу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11464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берілетін бюджеттік кредиттерді өтеу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11464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124146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124146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124146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124146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124146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уәкілетті органдардың жарғы капиталын ұлғайту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113000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 капиталын қалыптастыру немесе ұлғайту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11146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Бюджет тапшылығы 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-423685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423685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(V сайланған XXV сессия)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171/25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2-қосымша</w:t>
            </w:r>
          </w:p>
          <w:bookmarkEnd w:id="2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Ақсу қаласының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Ескерту. 2-қосымша жаңа редакцияда - Павлодар облысы Ақсу қалалық мәслихатының 04.02.2014 </w:t>
      </w:r>
      <w:r>
        <w:rPr>
          <w:rFonts w:ascii="Times New Roman"/>
          <w:b w:val="false"/>
          <w:i w:val="false"/>
          <w:color w:val="ff0000"/>
          <w:sz w:val="28"/>
        </w:rPr>
        <w:t>N 193/27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(01.01.2014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4"/>
        <w:gridCol w:w="918"/>
        <w:gridCol w:w="1247"/>
        <w:gridCol w:w="1247"/>
        <w:gridCol w:w="5413"/>
        <w:gridCol w:w="25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5655216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түсімдері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5648921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2874850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2874850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1569146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1569146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салық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1089411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салық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640469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352512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салық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94030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 мен қызмет көрсетулерге ішкі салықтар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102614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түсімдер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алымдар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Құқықтық маңызы бар іс-қимылдарды жасағаны және (немесе) мемлекеттік органдармен немесе лауазымды тұлғалармен уәкілетті құжаттарды бергені үшін алынатын міндетті төлемдер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меншіктегі мүлікті жалға беруден түсетін кірістер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5645247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өкілетті, атқарушы және басқа да органдар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бойынша қызметтер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ауыл, ауылдық округ әкімінің аппараты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облыстық маңызы бар қала, кент, ауыл, ауылдық округ әкімінің қызметін қамтамасыз ету бойынша қызметтер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қызметі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бюджеттің орындалуын бақылау мен орындау және ауданның (облыстық маңызы бар қаланың) коммуналдық меншігін басқару саласындағы мемлекеттік саясатты іске асыру бойынша қызметтер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мүлікке бағалау жүргізу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дамыту, ауданды (областық манызы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мемлекеттік қызметтер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қажеттіліктер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міндеттілікті орындау шеңберіндегі іс-шаралар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бойынша жұмыстар ұйымдастыру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 - ақ мемлекеттік өртке қарсы қызмет органдары құрылмаған елді мекендерде өрттердің алдын алу және оларды сөндіру жөніндегі іс - шаралар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қауіпсіздік, құқықтық, сот, қылмыстық атқару қызметі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қозғалысы қауіпсіздігін қамтамасыз ету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 қолдау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білімдік тапсырыстарды іске асыру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оқушыларды мектеке дейін және кері тегін тасуды ұйымдастыру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2388986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беруге оқыту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2304228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басқа да қызмет көрсетулер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 мемлекеттік саясатты жергілікті деңгейде іске асыру жөніндегі қызметтер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мекемелері үшін оқулықтар мен оқу-әдiстемелiк кешендерді сатып алу және жеткізу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көлемде мектеп олимпиадаларын және мектептен тыс іс-шараларды өткізу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Қорғаншыларға (қамкоршыларға) жетім баланы (жетім балаларды) және ата - анасының қамкорлығынсыз қалған баланы (балаларды) қамтамасыз етуге ай сайын ақшалай қаражат төлеу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Жетім-баланы (жетім-балаларды) және ата-анасының қамқорлығынсыз қалған баланы (балаларды) асырап алған Қазақстан азаматтарына біржолғы ақшалай қаражат төлеу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үйге барып әлеуметтік көмек көрсету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заңнамасына сәйкес ауылдық жердегі денсаулық сақтау, білім беру, әлеуметтік қамсыздандыру, мәдениет, спорт және ветеринария мамандарына отын сатып алуға әлеуметтік көмек көрсету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Атаулы мемлекеттік әлеуметтік көмек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санаттарына әлеуметтік көмек көрсету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оқитын және тәрбиеленетін мүгедек балаларды материалдық қамтамасыз ету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Анықталған тұрғылықты жері жоқ тұлғаларды әлеуметтік бейімдеу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үйге барып әлеуметтік көмек көрсету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оңалтудың жеке бағдарламасына сәйкес мұқтаж мүгедектерді міндетті гигиеналық құралдармен қамтамасыз ету және ымдау тілі мамандарының, жеке көмекшілердің қызмет көрсетуі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білім беру ұйымдарының күндізгі оқу нысанында оқушылар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Тұрғындар үшін әлеуметтік бағдарламаларды, жұмыспен қамтуды қамтамасыз ету саласында мемлекеттік саясатты жергілікті деңгейде іске асыру жөніндегі қызметтер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үйлердің энергетикалық аудитін жүргізу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Ауданың (облыстық маңызы бар қаланың) тұрғын үй инспекциясы бөлімі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көшелерін жарықтандыру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туыссыздарды жерлеу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ауыл, ауылдық округ әкімінің аппараты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Мәдени-сауық жұмысын қолдау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саласында мемлекеттік саясатты жергілікті деңгейде іске асыру жөніндегі қызмет көрсетулер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Бұкаралық спорттың және спорттың ұлттық түрлерін дамыту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халқының басқа да тілдерін дамыту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саясатты жүргізу бойынша қызметтер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 радиохабарлар арқылы мемлекеттік ақпараттық саясатты жүргізу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саласында мемлекеттік саясатты жергілікті деңгейде іске асыру жөніндегі қызметтер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аппаратты,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іс-шараларды іске асыру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саласында мемлекеттік саясатты жергілікті деңгейде іске асыру жөніндегі қызметтер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 саласында мемлекеттік саясатты жергілікті деңгейде іске асыру жөніндегі қызметтер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жұмыс істеуін қамтамасыз ету (биотермиялық шұңқырлар)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иттерді және мысықтарды аулау және оларды жоюды ұйымдастыру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(областық манызы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 індетіне қарсы іс-шаралар өткізу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саласында мемлекеттік саясатты жергілікті деңгейде іске асыру жөніндегі қызмет көрсетулер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 және қала құрылысы саласында мемлекеттік саясатты жергілікті деңгейде іске асыру жөніндегі қызмет көрсетулер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аумағының қала құрылысын дамыту және елді мекендердің бас жоспарлары сызбаларын әзірлеу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 және ауданiшiлiк қоғамдық жолаушылар тасымалдарын ұйымдастыру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өңірлердің экономикалық жағынан дамуына жәрдемдесу бойынша шараларды іске асыру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қарыздары бойынша сыйақылар мен өзге де төлемдерді төлеу бойынша борышына қызмет көрсету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несиелендіру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- 9969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несиелерді өтеу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берілетін бюджеттік кредиттерді өтеу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V.Бюджет тапшылығы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VІ.Бюджет тапшылығын қаржыландыру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-9969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(V сайланған XXV сессия)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171/25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3-қосымша</w:t>
            </w:r>
          </w:p>
          <w:bookmarkEnd w:id="3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Ақсу қаласының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Ескерту. 3-қосымша жаңа редакцияда - Павлодар облысы Ақсу қалалық мәслихатының 04.02.2014 </w:t>
      </w:r>
      <w:r>
        <w:rPr>
          <w:rFonts w:ascii="Times New Roman"/>
          <w:b w:val="false"/>
          <w:i w:val="false"/>
          <w:color w:val="ff0000"/>
          <w:sz w:val="28"/>
        </w:rPr>
        <w:t>N 193/27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(01.01.2014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7"/>
        <w:gridCol w:w="414"/>
        <w:gridCol w:w="838"/>
        <w:gridCol w:w="911"/>
        <w:gridCol w:w="539"/>
        <w:gridCol w:w="845"/>
        <w:gridCol w:w="542"/>
        <w:gridCol w:w="4"/>
        <w:gridCol w:w="4996"/>
        <w:gridCol w:w="2364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6431836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түсімдері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6425221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1804518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1804518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салық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салық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салық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 мен қызмет көрсетулерге ішкі салықтар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түсімдер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алымдар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Құқықтық маңызы бар іс-қимылдарды жасағаны және (немесе) мемлекеттік органдармен немесе лауазымды тұлғалармен уәкілетті құжаттарды бергені үшін алынатын міндетті төлемдер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меншіктегі мүлікті жалға беруден түсетін кірістер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6421867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323940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өкілетті, атқарушы және басқа да органдар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197409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маңыздағы қала) мәслихатының аппараты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маңыздағы қала) мәслихатының қызметін қамтамасыз ету бойынша қызметтер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88667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88667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88042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облыстық маңызы бар қала, кент, ауыл, ауылдық округ әкімінің қызметін қамтамасыз ету бойынша қызметтер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88042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қызметі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34201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34201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бюджеттің орындалуын бақылау мен орындау және ауданның (облыстық маңызы бар қаланың) коммуналдық меншігін басқару саласындағы мемлекеттік саясатты іске асыру бойынша қызметтер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27342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мүлікке бағалау жүргізу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4055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дамыту, ауданды (областық манызы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мемлекеттік қызметтер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75530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75530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огандардың объектілерін дамыту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75530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38688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қажеттіліктер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31688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31688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міндеттілікті орындау шеңберіндегі іс-шаралар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31688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бойынша жұмыстар ұйымдастыру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 - ақ мемлекеттік өртке қарсы қызмет органдары құрылмаған елді мекендерде өрттердің алдын алу және оларды сөндіру жөніндегі іс - шаралар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қауіпсіздік, құқықтық, сот, қылмыстық атқару қызметі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қозғалысы қауіпсіздігін қамтамасыз ету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3051682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377544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42836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 қолдау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42836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334708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291708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білімдік тапсырыстарды іске асыру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2547121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14315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оқушыларды мектеке дейін және кері тегін тасуды ұйымдастыру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14315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2532806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беруге оқыту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2448048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84758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басқа да қызмет көрсетулер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127017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127017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 мемлекеттік саясатты жергілікті деңгейде іске асыру жөніндегі қызметтер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22037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мекемелері үшін оқулықтар мен оқу-әдiстемелiк кешендерді сатып алу және жеткізу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61600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көлемде мектеп олимпиадаларын және мектептен тыс іс-шараларды өткізу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Қорғаншыларға (қамкоршыларға) жетім баланы (жетім балаларды) және ата - анасының қамкорлығынсыз қалған баланы (балаларды) қамтамасыз етуге ай сайын ақшалай қаражат төлеу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33187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Жетім-баланы (жетім-балаларды) және ата-анасының қамқорлығынсыз қалған баланы (балаларды) асырап алған Қазақстан азаматтарына біржолғы ақшалай қаражат төлеу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326796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287082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17585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үйге барып әлеуметтік көмек көрсету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17585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268592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69586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заңнамасына сәйкес ауылдық жердегі денсаулық сақтау, білім беру, әлеуметтік қамсыздандыру, мәдениет, спорт және ветеринария мамандарына отын сатып алуға әлеуметтік көмек көрсету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Атаулы мемлекеттік әлеуметтік көмек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санаттарына әлеуметтік көмек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оқитын және тәрбиеленетін мүгедек балаларды материалдық қамтамасыз ету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Анықталған тұрғылықты жері жоқ тұлғаларды әлеуметтік бейімдеу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13627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үйге барып әлеуметтік көмек көрсету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25643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оңалтудың жеке бағдарламасына сәйкес мұқтаж мүгедектерді міндетті гигиеналық құралдармен қамтамасыз ету және ымдау тілі мамандарының, жеке көмекшілердің қызмет көрсетуі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20189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білім беру ұйымдарының күндізгі оқу нысанында оқушылар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39714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39714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Тұрғындар үшін әлеуметтік бағдарламаларды, жұмыспен қамтуды қамтамасыз ету саласында мемлекеттік саясатты жергілікті деңгейде іске асыру жөніндегі қызметтер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38329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409626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29681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17625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үйлердің энергетикалық аудитін жүргізу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Ауданың (облыстық маңызы бар қаланың) тұрғын үй инспекциясы бөлімі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12056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12056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379945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17261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17261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362684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көшелерін жарықтандыру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55500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49200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туыссыздарды жерлеу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255434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358223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195793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19036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19036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176757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Мәдени-сауық жұмысын қолдау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176757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78644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78644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саласында мемлекеттік саясатты жергілікті деңгейде іске асыру жөніндегі қызмет көрсетулер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10835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Бұкаралық спорттың және спорттың ұлттық түрлерін дамыту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48109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65124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38933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35583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халқының басқа да тілдерін дамыту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26191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саясатты жүргізу бойынша қызметтер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 радиохабарлар арқылы мемлекеттік ақпараттық саясатты жүргізу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10981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28631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8963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саласында мемлекеттік саясатты жергілікті деңгейде іске асыру жөніндегі қызметтер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8963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19668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аппаратты,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10361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іс-шараларды іске асыру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9307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133960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57417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18803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18803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15732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саласында мемлекеттік саясатты жергілікті деңгейде іске асыру жөніндегі қызметтер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15732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22882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 саласында мемлекеттік саясатты жергілікті деңгейде іске асыру жөніндегі қызметтер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10882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жұмыс істеуін қамтамасыз ету (биотермиялық шұңқырлар)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иттерді және мысықтарды аулау және оларды жоюды ұйымдастыру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38542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38542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(областық манызы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13478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24564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38001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38001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 індетіне қарсы іс-шаралар өткізу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38001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51637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51637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17324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саласында мемлекеттік саясатты жергілікті деңгейде іске асыру жөніндегі қызмет көрсетулер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17194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34313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 және қала құрылысы саласында мемлекеттік саясатты жергілікті деңгейде іске асыру жөніндегі қызмет көрсетулер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10384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аумағының қала құрылысын дамыту және елді мекендердің бас жоспарлары сызбаларын әзірлеу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23929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136132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97302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93402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93402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 және ауданiшiлiк қоғамдық жолаушылар тасымалдарын ұйымдастыру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70012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9953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9953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8453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60059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жағынан дамытуға жәрдемдесу бойынша шараларды іске асыру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26509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26509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қарыздары бойынша сыйақылар мен өзге де төлемдерді төлеу бойынша борышына қызмет көрсету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1492575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1492575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1492575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1492575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несиелендіру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- 9969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9969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9969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9969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несиелерді өтеу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9969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берілетін бюджеттік кредиттерді өтеу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9969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V.Бюджет тапшылығы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9969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VІ.Бюджет тапшылығын қаржыландыру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-9969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(V сайланған XXV сессия)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171/25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4-қосымша</w:t>
            </w:r>
          </w:p>
          <w:bookmarkEnd w:id="4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Ақсу қаласының бюджетін орындау үрдісінде</w:t>
      </w:r>
      <w:r>
        <w:br/>
      </w:r>
      <w:r>
        <w:rPr>
          <w:rFonts w:ascii="Times New Roman"/>
          <w:b/>
          <w:i w:val="false"/>
          <w:color w:val="000000"/>
        </w:rPr>
        <w:t>
секвестрге жатпайтын бюджеттік бағдарламалардың тізбесі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4"/>
        <w:gridCol w:w="1278"/>
        <w:gridCol w:w="2696"/>
        <w:gridCol w:w="2696"/>
        <w:gridCol w:w="3646"/>
      </w:tblGrid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беруге оқыту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(V сайланған XXV сессия)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171/25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5-қосымша</w:t>
            </w:r>
          </w:p>
          <w:bookmarkEnd w:id="5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М. Омаров атындағы селолық округі бойынша 2014 жылға</w:t>
      </w:r>
      <w:r>
        <w:br/>
      </w:r>
      <w:r>
        <w:rPr>
          <w:rFonts w:ascii="Times New Roman"/>
          <w:b/>
          <w:i w:val="false"/>
          <w:color w:val="000000"/>
        </w:rPr>
        <w:t>
арналған бюджеттік бағдарламалардың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Ескерту. 5-қосымша жаңа редакцияда - Павлодар облысы Ақсу қалалық мәслихатының 17.06.2014 </w:t>
      </w:r>
      <w:r>
        <w:rPr>
          <w:rFonts w:ascii="Times New Roman"/>
          <w:b w:val="false"/>
          <w:i w:val="false"/>
          <w:color w:val="ff0000"/>
          <w:sz w:val="28"/>
        </w:rPr>
        <w:t>N 235/33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(01.01.2014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9"/>
        <w:gridCol w:w="837"/>
        <w:gridCol w:w="1764"/>
        <w:gridCol w:w="1764"/>
        <w:gridCol w:w="837"/>
        <w:gridCol w:w="579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өкілеттік, атқарушы және басқа да органдар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 аппаратының қызмет етуі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негізгі орта, орта арнаулы білім беру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оқушыларды мектепке дейін және кері тегін тасымалдауды ұйымдастыру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үйге барып әлеуметтік көмек көрсету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маңыздағы қалаларда, кенттерде, ауылдарда (селоларда), ауылдық (селолық) округтерде автомобиль жолдарының қызмет етуін қамтамасыз ету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Қызылжар селолық округі бойынша 2014 жылға арналған</w:t>
      </w:r>
      <w:r>
        <w:br/>
      </w:r>
      <w:r>
        <w:rPr>
          <w:rFonts w:ascii="Times New Roman"/>
          <w:b/>
          <w:i w:val="false"/>
          <w:color w:val="000000"/>
        </w:rPr>
        <w:t>
бюджеттік бағдарламалардың тізбесі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9"/>
        <w:gridCol w:w="837"/>
        <w:gridCol w:w="1764"/>
        <w:gridCol w:w="1764"/>
        <w:gridCol w:w="837"/>
        <w:gridCol w:w="579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өкілеттік, атқарушы және басқа да органдар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 аппаратының қызмет етуі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негізгі орта, орта арнаулы білім беру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оқушыларды мектепке дейін және кері тегін тасымалдауды ұйымдастыру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үйге барып әлеуметтік көмек көрсету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маңыздағы қалаларда, кенттерде, ауылдарда (селоларда), ауылдық (селолық) округтерде автомобиль жолдарының қызмет етуін қамтамасыз ету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Евгеньевка селолық округі бойынша 2014 жылға</w:t>
      </w:r>
      <w:r>
        <w:br/>
      </w:r>
      <w:r>
        <w:rPr>
          <w:rFonts w:ascii="Times New Roman"/>
          <w:b/>
          <w:i w:val="false"/>
          <w:color w:val="000000"/>
        </w:rPr>
        <w:t>
арналған бюджеттік бағдарламалардың тізбесі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9"/>
        <w:gridCol w:w="837"/>
        <w:gridCol w:w="1764"/>
        <w:gridCol w:w="1764"/>
        <w:gridCol w:w="837"/>
        <w:gridCol w:w="579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өкілеттік, атқарушы және басқа да органдар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 аппаратының қызмет етуі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үйге барып әлеуметтік көмек көрсету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маңыздағы қалаларда, кенттерде, ауылдарда (селоларда), ауылдық (селолық) округтерде автомобиль жолдарының қызмет етуін қамтамасыз ету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Алғабас селолық округі бойынша 2014 жылға</w:t>
      </w:r>
      <w:r>
        <w:br/>
      </w:r>
      <w:r>
        <w:rPr>
          <w:rFonts w:ascii="Times New Roman"/>
          <w:b/>
          <w:i w:val="false"/>
          <w:color w:val="000000"/>
        </w:rPr>
        <w:t>
арналған бюджеттік бағдарламалардың тізбесі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9"/>
        <w:gridCol w:w="837"/>
        <w:gridCol w:w="1764"/>
        <w:gridCol w:w="1764"/>
        <w:gridCol w:w="837"/>
        <w:gridCol w:w="579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өкілеттік, атқарушы және басқа да органдар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 аппаратының қызмет етуі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үйге барып әлеуметтік көмек көрсету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маңыздағы қалаларда, кенттерде, ауылдарда (селоларда), ауылдық (селолық) округтерде автомобиль жолдарының қызмет етуін қамтамасыз ету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Достық селолық округі бойынша 2014 жылға</w:t>
      </w:r>
      <w:r>
        <w:br/>
      </w:r>
      <w:r>
        <w:rPr>
          <w:rFonts w:ascii="Times New Roman"/>
          <w:b/>
          <w:i w:val="false"/>
          <w:color w:val="000000"/>
        </w:rPr>
        <w:t>
арналған бюджеттік бағдарламалардың тізбесі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9"/>
        <w:gridCol w:w="837"/>
        <w:gridCol w:w="1764"/>
        <w:gridCol w:w="1764"/>
        <w:gridCol w:w="837"/>
        <w:gridCol w:w="579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өкілеттік, атқарушы және басқа да органдар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 аппаратының қызмет етуі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негізгі орта, орта арнаулы білім беру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оқушыларды мектепке дейін және кері тегін тасымалдауды ұйымдастыру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үйге барып әлеуметтік көмек көрсету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маңыздағы қалаларда, кенттерде, ауылдарда (селоларда), ауылдық (селолық) округтерде автомобиль жолдарының қызмет етуін қамтамасыз ету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Қалқаман селолық округі бойынша 2014 жылға</w:t>
      </w:r>
      <w:r>
        <w:br/>
      </w:r>
      <w:r>
        <w:rPr>
          <w:rFonts w:ascii="Times New Roman"/>
          <w:b/>
          <w:i w:val="false"/>
          <w:color w:val="000000"/>
        </w:rPr>
        <w:t>
арналған бюджеттік бағдарламалардың тізбесі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9"/>
        <w:gridCol w:w="837"/>
        <w:gridCol w:w="1764"/>
        <w:gridCol w:w="1764"/>
        <w:gridCol w:w="837"/>
        <w:gridCol w:w="579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өкілеттік, атқарушы және басқа да органдар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 аппаратының қызмет етуі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негізгі орта, орта арнаулы білім беру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оқытуды үйымдастыруды қолдау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оқушыларды мектепке дейін және кері тегін тасымалдауды ұйымдастыру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үйге барып әлеуметтік көмек көрсету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облысындағы қызмет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мәдени-сауықтыру жұмыстарын қолдау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маңыздағы қалаларда, кенттерде, ауылдарда (селоларда), ауылдық (селолық) округтерде автомобиль жолдарының қызмет етуін қамтамасыз ету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