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3b197" w14:textId="723b1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қалалық мәслихатының (V сайланған XI сессиясы) 2012 жылғы 20 желтоқсандағы "2013 - 2015 жылдарға арналған Ақсу қаласының бюджеті туралы" N 84/11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2013 жылғы 12 желтоқсандағы N 170/24 шешімі. Павлодар облысының Әділет департаментінде 2013 жылғы 13 желтоқсанда N 3635 болып тіркелді. Күші жойылды - қолдану мерзімінің өтуіне байланысты (Павлодар облысы Ақсу қалалық мәслихатының 2014 жылғы 11 наурыздағы N 1-11/43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Ақсу қалалық мәслихатының 11.03.2014 N 1-11/43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Республикасының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тармақшасына, облыстық мәслихаттың (V сайланған XXV кезектен тыс сессиясы) 2013 жылғы 9 желтоқсандағы "Облыстық мәслихаттың (V сайланған XI сессиясы) 2012 жылғы 6 желтоқсандағы "2013 - 2015 жылдарға арналған облыстық бюджет туралы" N 116/11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N 195/25 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Ақсу қалалық мәслихатының 2012 жылғы 20 желтоқсандағы "2013 - 2015 жылдарға арналған Ақсу қаласының бюджеті туралы" N 84/11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3311 тіркелген, 2013 жылғы 12 қаңтарда "Ақсу жолы" – "Новый путь" газетінің N 3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"7921631" деген сандар "7818574"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"3274115" деген сандар "3171058"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 "8253612" деген сандар "8115917"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"139752" деген сандар "174390"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"139752" деген сандар "174390"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экономика және бюджеті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2013 жылғы 1 қаңтардан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М. Омарғалиев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Ақсу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сайланған XXIV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тыс сессия)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170/24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Ақсу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сайланған XI сессия)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84/11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Ақсу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540"/>
        <w:gridCol w:w="560"/>
        <w:gridCol w:w="499"/>
        <w:gridCol w:w="7938"/>
        <w:gridCol w:w="2324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7818574</w:t>
            </w:r>
          </w:p>
        </w:tc>
      </w:tr>
      <w:tr>
        <w:trPr>
          <w:trHeight w:val="18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4580215</w:t>
            </w:r>
          </w:p>
        </w:tc>
      </w:tr>
      <w:tr>
        <w:trPr>
          <w:trHeight w:val="16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2033603</w:t>
            </w:r>
          </w:p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2033603</w:t>
            </w:r>
          </w:p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1574700</w:t>
            </w:r>
          </w:p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1574700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салық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865757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салық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586186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188000</w:t>
            </w:r>
          </w:p>
        </w:tc>
      </w:tr>
      <w:tr>
        <w:trPr>
          <w:trHeight w:val="18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салық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89571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 мен қызмет көрсетулерге ішкі салықтар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94940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түсімдер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74500</w:t>
            </w:r>
          </w:p>
        </w:tc>
      </w:tr>
      <w:tr>
        <w:trPr>
          <w:trHeight w:val="5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алымдар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15965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9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маңызы бар іс-қимылдарды жасағаны және (немесе) мемлекеттік органдармен немесе лауазымды тұлғалармен уәкілетті құжаттарды бергені үшін алынатын міндетті төлемдер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11215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11215</w:t>
            </w:r>
          </w:p>
        </w:tc>
      </w:tr>
      <w:tr>
        <w:trPr>
          <w:trHeight w:val="18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</w:t>
            </w:r>
          </w:p>
        </w:tc>
      </w:tr>
      <w:tr>
        <w:trPr>
          <w:trHeight w:val="48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 жалға беруден түсетін кірістер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</w:t>
            </w:r>
          </w:p>
        </w:tc>
      </w:tr>
      <w:tr>
        <w:trPr>
          <w:trHeight w:val="48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несиелер бойынша сыйақылау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9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43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сатқаннан түсетін түсімдер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59630</w:t>
            </w:r>
          </w:p>
        </w:tc>
      </w:tr>
      <w:tr>
        <w:trPr>
          <w:trHeight w:val="40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30246</w:t>
            </w:r>
          </w:p>
        </w:tc>
      </w:tr>
      <w:tr>
        <w:trPr>
          <w:trHeight w:val="43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30246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29384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27849</w:t>
            </w:r>
          </w:p>
        </w:tc>
      </w:tr>
      <w:tr>
        <w:trPr>
          <w:trHeight w:val="42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активті сату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</w:t>
            </w:r>
          </w:p>
        </w:tc>
      </w:tr>
      <w:tr>
        <w:trPr>
          <w:trHeight w:val="22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түсімі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3171058</w:t>
            </w:r>
          </w:p>
        </w:tc>
      </w:tr>
      <w:tr>
        <w:trPr>
          <w:trHeight w:val="22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трансферттер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3171058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578"/>
        <w:gridCol w:w="598"/>
        <w:gridCol w:w="538"/>
        <w:gridCol w:w="7791"/>
        <w:gridCol w:w="231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8115917</w:t>
            </w:r>
          </w:p>
        </w:tc>
      </w:tr>
      <w:tr>
        <w:trPr>
          <w:trHeight w:val="40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396674</w:t>
            </w:r>
          </w:p>
        </w:tc>
      </w:tr>
      <w:tr>
        <w:trPr>
          <w:trHeight w:val="7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өкілетті, атқарушы және басқа да органдар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334737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14764</w:t>
            </w:r>
          </w:p>
        </w:tc>
      </w:tr>
      <w:tr>
        <w:trPr>
          <w:trHeight w:val="4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бойынша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14351</w:t>
            </w:r>
          </w:p>
        </w:tc>
      </w:tr>
      <w:tr>
        <w:trPr>
          <w:trHeight w:val="3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4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156382</w:t>
            </w:r>
          </w:p>
        </w:tc>
      </w:tr>
      <w:tr>
        <w:trPr>
          <w:trHeight w:val="4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101969</w:t>
            </w:r>
          </w:p>
        </w:tc>
      </w:tr>
      <w:tr>
        <w:trPr>
          <w:trHeight w:val="43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 құру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38219</w:t>
            </w:r>
          </w:p>
        </w:tc>
      </w:tr>
      <w:tr>
        <w:trPr>
          <w:trHeight w:val="43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16195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163591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облыстық маңызы бар қала, кент, ауыл (село), ауылдық (селолық) округ әкімінің қызметін қамтамасыз ету бойынша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131514</w:t>
            </w:r>
          </w:p>
        </w:tc>
      </w:tr>
      <w:tr>
        <w:trPr>
          <w:trHeight w:val="3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32077</w:t>
            </w:r>
          </w:p>
        </w:tc>
      </w:tr>
      <w:tr>
        <w:trPr>
          <w:trHeight w:val="3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қызметі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42582</w:t>
            </w:r>
          </w:p>
        </w:tc>
      </w:tr>
      <w:tr>
        <w:trPr>
          <w:trHeight w:val="3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42582</w:t>
            </w:r>
          </w:p>
        </w:tc>
      </w:tr>
      <w:tr>
        <w:trPr>
          <w:trHeight w:val="14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бюджеттің орындалуын бақылау мен орындау және ауданның (облыстық маңызы бар қаланың) коммуналдық меншігін басқару саласындағы мемлекеттік саясатты іске асыру бойынша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33710</w:t>
            </w:r>
          </w:p>
        </w:tc>
      </w:tr>
      <w:tr>
        <w:trPr>
          <w:trHeight w:val="43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70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6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</w:t>
            </w:r>
          </w:p>
        </w:tc>
      </w:tr>
      <w:tr>
        <w:trPr>
          <w:trHeight w:val="4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</w:tr>
      <w:tr>
        <w:trPr>
          <w:trHeight w:val="4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17265</w:t>
            </w:r>
          </w:p>
        </w:tc>
      </w:tr>
      <w:tr>
        <w:trPr>
          <w:trHeight w:val="70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17265</w:t>
            </w:r>
          </w:p>
        </w:tc>
      </w:tr>
      <w:tr>
        <w:trPr>
          <w:trHeight w:val="12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дамыту, ауданды (облыстық манызы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17015</w:t>
            </w:r>
          </w:p>
        </w:tc>
      </w:tr>
      <w:tr>
        <w:trPr>
          <w:trHeight w:val="40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5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</w:t>
            </w:r>
          </w:p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</w:t>
            </w:r>
          </w:p>
        </w:tc>
      </w:tr>
      <w:tr>
        <w:trPr>
          <w:trHeight w:val="3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</w:t>
            </w:r>
          </w:p>
        </w:tc>
      </w:tr>
      <w:tr>
        <w:trPr>
          <w:trHeight w:val="4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23714</w:t>
            </w:r>
          </w:p>
        </w:tc>
      </w:tr>
      <w:tr>
        <w:trPr>
          <w:trHeight w:val="40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қажеттіліктер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22138</w:t>
            </w:r>
          </w:p>
        </w:tc>
      </w:tr>
      <w:tr>
        <w:trPr>
          <w:trHeight w:val="4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22138</w:t>
            </w:r>
          </w:p>
        </w:tc>
      </w:tr>
      <w:tr>
        <w:trPr>
          <w:trHeight w:val="67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міндеттілікті орындау шеңберіндегі іс-шаралар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22138</w:t>
            </w:r>
          </w:p>
        </w:tc>
      </w:tr>
      <w:tr>
        <w:trPr>
          <w:trHeight w:val="46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бойынша жұмыстар ұйымдастыру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43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15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қауіпсіздік, құқықтық, сот, қылмыстық атқару қызметі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2918153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636261</w:t>
            </w:r>
          </w:p>
        </w:tc>
      </w:tr>
      <w:tr>
        <w:trPr>
          <w:trHeight w:val="2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41900</w:t>
            </w:r>
          </w:p>
        </w:tc>
      </w:tr>
      <w:tr>
        <w:trPr>
          <w:trHeight w:val="67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 қолдау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33954</w:t>
            </w:r>
          </w:p>
        </w:tc>
      </w:tr>
      <w:tr>
        <w:trPr>
          <w:trHeight w:val="2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мектепке дейінгі ұйымдарында мемлекеттік білімдік тапсырыстарды іске асыру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</w:t>
            </w:r>
          </w:p>
        </w:tc>
      </w:tr>
      <w:tr>
        <w:trPr>
          <w:trHeight w:val="2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594361</w:t>
            </w:r>
          </w:p>
        </w:tc>
      </w:tr>
      <w:tr>
        <w:trPr>
          <w:trHeight w:val="2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273495</w:t>
            </w:r>
          </w:p>
        </w:tc>
      </w:tr>
      <w:tr>
        <w:trPr>
          <w:trHeight w:val="1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білімдік тапсырыстарды іске асыру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320866</w:t>
            </w:r>
          </w:p>
        </w:tc>
      </w:tr>
      <w:tr>
        <w:trPr>
          <w:trHeight w:val="1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2022740</w:t>
            </w:r>
          </w:p>
        </w:tc>
      </w:tr>
      <w:tr>
        <w:trPr>
          <w:trHeight w:val="3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13704</w:t>
            </w:r>
          </w:p>
        </w:tc>
      </w:tr>
      <w:tr>
        <w:trPr>
          <w:trHeight w:val="3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тасуды ұйымдастыру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13704</w:t>
            </w:r>
          </w:p>
        </w:tc>
      </w:tr>
      <w:tr>
        <w:trPr>
          <w:trHeight w:val="3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2009036</w:t>
            </w:r>
          </w:p>
        </w:tc>
      </w:tr>
      <w:tr>
        <w:trPr>
          <w:trHeight w:val="2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беруге оқыту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1926398</w:t>
            </w:r>
          </w:p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82638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басқа да қызмет көрсетулер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259152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246952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 мемлекеттік саясатты жергілікті деңгейде іске асыру жөніндегі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23457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41501</w:t>
            </w:r>
          </w:p>
        </w:tc>
      </w:tr>
      <w:tr>
        <w:trPr>
          <w:trHeight w:val="9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көлемде мектеп олимпиадаларын және мектептен тыс іс-шараларды өткізу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Қорғаншыларға (қамкоршыларға) жетім баланы (жетім балаларды) және ата-анасының қамқорлығынсыз қалған баланы (балаларды) қамтамасыз етуге ай сайын ақшалай қаражат төлеу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23747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Ведомствоға қарасты мемлекеттік мекемелердің және ұйымдардың күрделі шығыстары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151310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 көтерілуін қамтамасыз ету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қайта жаңғырту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349648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295225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19202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19202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275495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68599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заңнамасына сәйкес ауылдық жердегі денсаулық сақтау, білім беру, әлеуметтік қамсыздандыру, мәдениет, спорт және ветеринария мамандарына отын сатып алу бойынша  әлеуметтік көмек көрсету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Атаулы мемлекеттік әлеуметтік көмек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</w:t>
            </w:r>
          </w:p>
        </w:tc>
      </w:tr>
      <w:tr>
        <w:trPr>
          <w:trHeight w:val="5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56000</w:t>
            </w:r>
          </w:p>
        </w:tc>
      </w:tr>
      <w:tr>
        <w:trPr>
          <w:trHeight w:val="8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санаттарына әлеуметтік көмек көрсету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83944</w:t>
            </w:r>
          </w:p>
        </w:tc>
      </w:tr>
      <w:tr>
        <w:trPr>
          <w:trHeight w:val="5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оқитын және тәрбиеленетін мүгедек балаларды материалдық жағынан қамтамасыз ету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13604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21951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 мұқтаж мүгедектерді міндетті гигиеналық құралдармен қамтамасыз ету және ымдау тілі мамандарының, жеке көмекшілердің қызмет көрсетуі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18523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орталығының қызметін қамтамасыз ету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білім беру ұйымдарының күндізгі оқу нысанында оқушылары мен тәрбиеленушілерін қоғамдық көлікте (таксиден басқа) жеңілдікпен жол жүру түрінде әлеуметтік қолдау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54423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54423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 үшін әлеуметтік бағдарламаларды, жұмыспен қамтуды жүзеге асыру саласында мемлекеттік саясатты жергілікті деңгейде іске асыру жөніндегі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39381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және жеткізу бойынша қызметтерге ақы төлеу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14002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Ведомствоға қарасты мемлекеттік мекемелердің және ұйымдардың күрделі шығыстары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1459093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101579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 - 2020"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51150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15450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33900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төл әзірлеу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36705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қорынан үйлерді жобалау, салу және (немесе) сатып алу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24585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 - 2020" жол картасы шеңберінде қызметтік тұрғын үй салу және (немесе) сатып алу, инженерлік-коммуникациялық инфрақұрылымды дамыту және (немесе) сатып алу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 маңызы бар қаланың) тұрғын үй инспекциясы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12792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қоры саласындағы жергілікті деңгейде мемлекеттік саясатты іске асыру бойынша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</w:t>
            </w:r>
          </w:p>
        </w:tc>
      </w:tr>
      <w:tr>
        <w:trPr>
          <w:trHeight w:val="2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843953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17305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17305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12253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жабықтау және суды әкету жүйелерінің жұмыс істеуі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12253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814395</w:t>
            </w:r>
          </w:p>
        </w:tc>
      </w:tr>
      <w:tr>
        <w:trPr>
          <w:trHeight w:val="2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әкету жүйелерін дамыту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640716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 сумен жабдықтау және суды бұрып әкету жүйелерін дамыту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173679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513561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66250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57682</w:t>
            </w:r>
          </w:p>
        </w:tc>
      </w:tr>
      <w:tr>
        <w:trPr>
          <w:trHeight w:val="2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туыссыздарды жерлеу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</w:p>
        </w:tc>
      </w:tr>
      <w:tr>
        <w:trPr>
          <w:trHeight w:val="2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447311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көшелерін жарықтандыру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115603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61000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туыссыздарды жерлеу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268748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598790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233250</w:t>
            </w:r>
          </w:p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17657</w:t>
            </w:r>
          </w:p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17657</w:t>
            </w:r>
          </w:p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213655</w:t>
            </w:r>
          </w:p>
        </w:tc>
      </w:tr>
      <w:tr>
        <w:trPr>
          <w:trHeight w:val="3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Мәдени-сауық жұмысын қолдау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213655</w:t>
            </w:r>
          </w:p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</w:t>
            </w:r>
          </w:p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</w:t>
            </w:r>
          </w:p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203314</w:t>
            </w:r>
          </w:p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193839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Бұкаралық спортты және спорттың ұлттық түрлерін дамыту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138500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деңгейінде спорттық жарыстар өткiзу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50339</w:t>
            </w:r>
          </w:p>
        </w:tc>
      </w:tr>
      <w:tr>
        <w:trPr>
          <w:trHeight w:val="3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63921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35804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32950</w:t>
            </w:r>
          </w:p>
        </w:tc>
      </w:tr>
      <w:tr>
        <w:trPr>
          <w:trHeight w:val="18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</w:t>
            </w:r>
          </w:p>
        </w:tc>
      </w:tr>
      <w:tr>
        <w:trPr>
          <w:trHeight w:val="18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28117</w:t>
            </w:r>
          </w:p>
        </w:tc>
      </w:tr>
      <w:tr>
        <w:trPr>
          <w:trHeight w:val="18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саясатты жүргізу бойынша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</w:t>
            </w:r>
          </w:p>
        </w:tc>
      </w:tr>
      <w:tr>
        <w:trPr>
          <w:trHeight w:val="18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 арқылы мемлекеттік ақпараттық саясат жүргізу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10907</w:t>
            </w:r>
          </w:p>
        </w:tc>
      </w:tr>
      <w:tr>
        <w:trPr>
          <w:trHeight w:val="18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98305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58407</w:t>
            </w:r>
          </w:p>
        </w:tc>
      </w:tr>
      <w:tr>
        <w:trPr>
          <w:trHeight w:val="8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саласында мемлекеттік саясатты жергілікті деңгейде іске асыру жөніндегі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10396</w:t>
            </w:r>
          </w:p>
        </w:tc>
      </w:tr>
      <w:tr>
        <w:trPr>
          <w:trHeight w:val="2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18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Ведомствоға қарасты мемлекеттік мекемелердің және ұйымдарың күрделі шығыстары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47531</w:t>
            </w:r>
          </w:p>
        </w:tc>
      </w:tr>
      <w:tr>
        <w:trPr>
          <w:trHeight w:val="18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19617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қалыптастыруда мемлекеттік саясатты іске асыру бойынша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10929</w:t>
            </w:r>
          </w:p>
        </w:tc>
      </w:tr>
      <w:tr>
        <w:trPr>
          <w:trHeight w:val="5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тәжірибесі саласындағы өңірлік бағдарламаларды iске асыру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7274</w:t>
            </w:r>
          </w:p>
        </w:tc>
      </w:tr>
      <w:tr>
        <w:trPr>
          <w:trHeight w:val="2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Ведомствоға қарасты мемлекеттік мекемелердің және ұйымдарың күрделі шығыстары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</w:tr>
      <w:tr>
        <w:trPr>
          <w:trHeight w:val="3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20281</w:t>
            </w:r>
          </w:p>
        </w:tc>
      </w:tr>
      <w:tr>
        <w:trPr>
          <w:trHeight w:val="6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саласында мемлекеттік саясатты жергілікті деңгейде іске асыру жөніндегі қызмет көрсетулер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11409</w:t>
            </w:r>
          </w:p>
        </w:tc>
      </w:tr>
      <w:tr>
        <w:trPr>
          <w:trHeight w:val="2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40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Ведомствоға қарасты мемлекеттік мекемелердің және ұйымдарың күрделі шығыстары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</w:t>
            </w:r>
          </w:p>
        </w:tc>
      </w:tr>
      <w:tr>
        <w:trPr>
          <w:trHeight w:val="3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энергетикалық кешенді және кайнауларды пайдалану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50800</w:t>
            </w:r>
          </w:p>
        </w:tc>
      </w:tr>
      <w:tr>
        <w:trPr>
          <w:trHeight w:val="5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энергетикалық кешенді және кайнауларды пайдалану саласындағы басқа да қызмет көрсетулер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50800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29458</w:t>
            </w:r>
          </w:p>
        </w:tc>
      </w:tr>
      <w:tr>
        <w:trPr>
          <w:trHeight w:val="2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энергетикалық жүйесін дамыту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29458</w:t>
            </w:r>
          </w:p>
        </w:tc>
      </w:tr>
      <w:tr>
        <w:trPr>
          <w:trHeight w:val="4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21342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 жүйесін дамыту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21342</w:t>
            </w:r>
          </w:p>
        </w:tc>
      </w:tr>
      <w:tr>
        <w:trPr>
          <w:trHeight w:val="76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116719</w:t>
            </w:r>
          </w:p>
        </w:tc>
      </w:tr>
      <w:tr>
        <w:trPr>
          <w:trHeight w:val="3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52414</w:t>
            </w:r>
          </w:p>
        </w:tc>
      </w:tr>
      <w:tr>
        <w:trPr>
          <w:trHeight w:val="3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10833</w:t>
            </w:r>
          </w:p>
        </w:tc>
      </w:tr>
      <w:tr>
        <w:trPr>
          <w:trHeight w:val="3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10833</w:t>
            </w:r>
          </w:p>
        </w:tc>
      </w:tr>
      <w:tr>
        <w:trPr>
          <w:trHeight w:val="3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16570</w:t>
            </w:r>
          </w:p>
        </w:tc>
      </w:tr>
      <w:tr>
        <w:trPr>
          <w:trHeight w:val="3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саласында мемлекеттік саясатты жергілікті деңгейде іске асыру жөніндегі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16342</w:t>
            </w:r>
          </w:p>
        </w:tc>
      </w:tr>
      <w:tr>
        <w:trPr>
          <w:trHeight w:val="3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3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25011</w:t>
            </w:r>
          </w:p>
        </w:tc>
      </w:tr>
      <w:tr>
        <w:trPr>
          <w:trHeight w:val="5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саласында мемлекеттік саясатты жергілікті деңгейде іске асыру жөніндегі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11111</w:t>
            </w:r>
          </w:p>
        </w:tc>
      </w:tr>
      <w:tr>
        <w:trPr>
          <w:trHeight w:val="3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жұмыс істеуін қамтамасыз ету (биотермиялық шұңқырлар)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иттерді және мысықтарды аулау және жою жұмыстарын ұйымдастыру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26304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26304</w:t>
            </w:r>
          </w:p>
        </w:tc>
      </w:tr>
      <w:tr>
        <w:trPr>
          <w:trHeight w:val="8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13561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зонаға бөлу жұмыстарын ұйымдастыру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9612</w:t>
            </w:r>
          </w:p>
        </w:tc>
      </w:tr>
      <w:tr>
        <w:trPr>
          <w:trHeight w:val="2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2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2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2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 індетіне қарсы іс-шаралар өткізу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2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50923</w:t>
            </w:r>
          </w:p>
        </w:tc>
      </w:tr>
      <w:tr>
        <w:trPr>
          <w:trHeight w:val="18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50923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20297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саласында мемлекеттік саясатты жергілікті деңгейде іске асыру жөніндегі қызмет көрсетулер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20297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30626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 саласында мемлекеттік саясатты жергілікті деңгейде іске асыру жөніндегі қызмет көрсетулер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10147</w:t>
            </w:r>
          </w:p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Аудан, ауылдық елді мекендердің қала салулық дамыту сызбанұсқасының басты жоспарларын әзірлеу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19553</w:t>
            </w:r>
          </w:p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105141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94141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89087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89087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1956754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1947755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30756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28396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1889999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инженерлік-коммуникациялық инфрақұрылымды дамыту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1666076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2012 - 2020 жылдарға арналған Моноқалаларды дамыту бағдарламасы шеңберінде бюджеттік инвестициялық жобаларды іске асыру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223923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қарыздары бойынша сыйақылар мен өзге де төлемдерді төлеу бойынша борышына қызмет көрсету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56976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56976</w:t>
            </w:r>
          </w:p>
        </w:tc>
      </w:tr>
      <w:tr>
        <w:trPr>
          <w:trHeight w:val="5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56976</w:t>
            </w:r>
          </w:p>
        </w:tc>
      </w:tr>
      <w:tr>
        <w:trPr>
          <w:trHeight w:val="46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Пайдаланылған (толық пайдаланылмаған) трансферттерді қайтару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53047</w:t>
            </w:r>
          </w:p>
        </w:tc>
      </w:tr>
      <w:tr>
        <w:trPr>
          <w:trHeight w:val="3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мемлекеттік басқарманың төмен тұрған деңгейінен мемлекеттік органдардың функцияларын табыстауға байланысты жоғары тұрған бюджеттерге нысаналы ағымдағы трансферттер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несиелендіру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250376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257068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64788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64788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64788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 мамандарына қарасты әлеуметтік қолдау шараларын іске асыру үшін бюджеттік несиелер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64788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192280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192280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192280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кәсіпкерлікті дамытуға жәрдемдесу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192280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</w:t>
            </w:r>
          </w:p>
        </w:tc>
      </w:tr>
      <w:tr>
        <w:trPr>
          <w:trHeight w:val="78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берілетін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</w:t>
            </w:r>
          </w:p>
        </w:tc>
      </w:tr>
      <w:tr>
        <w:trPr>
          <w:trHeight w:val="5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174390</w:t>
            </w:r>
          </w:p>
        </w:tc>
      </w:tr>
      <w:tr>
        <w:trPr>
          <w:trHeight w:val="2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174390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174390</w:t>
            </w:r>
          </w:p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174390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174390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 капиталын қалыптастыру немесе ұлғайту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174390</w:t>
            </w:r>
          </w:p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-722109</w:t>
            </w:r>
          </w:p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пайдалану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