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09e7" w14:textId="bbb0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09 шілдедегі N 165/21 шешімі. Павлодар облысының Әділет департаментінде 2013 жылғы 24 шілдеде N 3576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28 маусымдағы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165/19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газетінде және 2013 жылғы 2 қаңтардағы N 1, 2013 жылғы 18 қаңтардағы N 2, 2013 жылғы 25 қаңтардағы N 3 "Шаhар"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28 544 766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24 179 956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114 438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331 938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3 918 434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32 712 583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324 379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332 400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8 021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Н. Аршабеков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165/21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21"/>
        <w:gridCol w:w="500"/>
        <w:gridCol w:w="8521"/>
        <w:gridCol w:w="227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28544766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1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1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5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4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19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25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61"/>
        <w:gridCol w:w="541"/>
        <w:gridCol w:w="541"/>
        <w:gridCol w:w="7980"/>
        <w:gridCol w:w="229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32712583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784520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458831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7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11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9523770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5443536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5433682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4922811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769443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751563</w:t>
            </w:r>
          </w:p>
        </w:tc>
      </w:tr>
      <w:tr>
        <w:trPr>
          <w:trHeight w:val="9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7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1334909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1174550</w:t>
            </w:r>
          </w:p>
        </w:tc>
      </w:tr>
      <w:tr>
        <w:trPr>
          <w:trHeight w:val="7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1167191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0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407728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15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6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160359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160359</w:t>
            </w:r>
          </w:p>
        </w:tc>
      </w:tr>
      <w:tr>
        <w:trPr>
          <w:trHeight w:val="13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10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8162910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5917764</w:t>
            </w:r>
          </w:p>
        </w:tc>
      </w:tr>
      <w:tr>
        <w:trPr>
          <w:trHeight w:val="11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5792734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1685230</w:t>
            </w:r>
          </w:p>
        </w:tc>
      </w:tr>
      <w:tr>
        <w:trPr>
          <w:trHeight w:val="13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2018522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4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9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3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1081069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5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7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157018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10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2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87892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40348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8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8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3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4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1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8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1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9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9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06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7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4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324379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