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b61e" w14:textId="139b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2012 жылғы 20 желтоқсандағы "Павлодар қаласының 2013 - 2015 жылдарға арналған бюджеті туралы" N 88/13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2013 жылғы 01 ақпандағы N 117/15 шешімі. Павлодар облысының Әділет департаментінде 2013 жылғы 04 ақпанда N 3399 болып тіркелді. Күші жойылды - қолдану мерзімінің өтуіне байланысты (Павлодар облысы Павлодар қалалық мәслихатының 2014 жылғы 04 наурыздағы N 1-20/76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Павлодар қалалық мәслихатының 04.03.2014 N 1-20/76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>-баптарына,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облыстық мәслихаттың 2013 жылғы 28 қаңтардағы сессиясының "Облыстық мәслихаттың 2012 жылғы 6 желтоқсандағы "2013 - 2015 жылдарға арналған облыстық бюджет туралы" N 116/11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129/14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N 3290 болып тіркелген),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қалалық мәслихатының 2012 жылғы 20 желтоқсандағы "Павлодар қаласының 2013 - 2015 жылдарға арналған бюджеті туралы" N 88/13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(2012 жылғы 29 желтоқсандағы МТН 3309, 2013 жылғы 14 қаңтардағы N 1, 2013 жылғы 21 қаңтардағы N 2, 2013 жылғы 28 қаңтардағы N 3 "Версия" және 2013 жылғы 2 қаңтардағы N 1, 2013 жылғы 18 қаңтардағы N 2, 2013 жылғы 25 қаңтардағы N 3 "Шаhар" газеттерінде жарияланған), төмендегідей 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Павлодар қаласының 2013 - 2015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27 654 074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23 587 977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114 438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331 938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3 619 721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29 743 697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300 000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300 000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- 2 389 623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2 389 623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М. Желнов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117/15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88/13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2013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
(өзгерістері және толықтыруларымен)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"/>
        <w:gridCol w:w="484"/>
        <w:gridCol w:w="462"/>
        <w:gridCol w:w="8738"/>
        <w:gridCol w:w="2581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6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27654074</w:t>
            </w:r>
          </w:p>
        </w:tc>
      </w:tr>
      <w:tr>
        <w:trPr>
          <w:trHeight w:val="9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23587977</w:t>
            </w:r>
          </w:p>
        </w:tc>
      </w:tr>
      <w:tr>
        <w:trPr>
          <w:trHeight w:val="10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7078162</w:t>
            </w:r>
          </w:p>
        </w:tc>
      </w:tr>
      <w:tr>
        <w:trPr>
          <w:trHeight w:val="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7078162</w:t>
            </w:r>
          </w:p>
        </w:tc>
      </w:tr>
      <w:tr>
        <w:trPr>
          <w:trHeight w:val="13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5364962</w:t>
            </w:r>
          </w:p>
        </w:tc>
      </w:tr>
      <w:tr>
        <w:trPr>
          <w:trHeight w:val="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5364962</w:t>
            </w:r>
          </w:p>
        </w:tc>
      </w:tr>
      <w:tr>
        <w:trPr>
          <w:trHeight w:val="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3049790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1975740</w:t>
            </w:r>
          </w:p>
        </w:tc>
      </w:tr>
      <w:tr>
        <w:trPr>
          <w:trHeight w:val="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407718</w:t>
            </w:r>
          </w:p>
        </w:tc>
      </w:tr>
      <w:tr>
        <w:trPr>
          <w:trHeight w:val="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666318</w:t>
            </w:r>
          </w:p>
        </w:tc>
      </w:tr>
      <w:tr>
        <w:trPr>
          <w:trHeight w:val="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2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7796200</w:t>
            </w:r>
          </w:p>
        </w:tc>
      </w:tr>
      <w:tr>
        <w:trPr>
          <w:trHeight w:val="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6998468</w:t>
            </w:r>
          </w:p>
        </w:tc>
      </w:tr>
      <w:tr>
        <w:trPr>
          <w:trHeight w:val="57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490848</w:t>
            </w:r>
          </w:p>
        </w:tc>
      </w:tr>
      <w:tr>
        <w:trPr>
          <w:trHeight w:val="3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263226</w:t>
            </w:r>
          </w:p>
        </w:tc>
      </w:tr>
      <w:tr>
        <w:trPr>
          <w:trHeight w:val="19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43658</w:t>
            </w:r>
          </w:p>
        </w:tc>
      </w:tr>
      <w:tr>
        <w:trPr>
          <w:trHeight w:val="105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298863</w:t>
            </w:r>
          </w:p>
        </w:tc>
      </w:tr>
      <w:tr>
        <w:trPr>
          <w:trHeight w:val="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298863</w:t>
            </w:r>
          </w:p>
        </w:tc>
      </w:tr>
      <w:tr>
        <w:trPr>
          <w:trHeight w:val="3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114438</w:t>
            </w:r>
          </w:p>
        </w:tc>
      </w:tr>
      <w:tr>
        <w:trPr>
          <w:trHeight w:val="34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60690</w:t>
            </w:r>
          </w:p>
        </w:tc>
      </w:tr>
      <w:tr>
        <w:trPr>
          <w:trHeight w:val="45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60690</w:t>
            </w:r>
          </w:p>
        </w:tc>
      </w:tr>
      <w:tr>
        <w:trPr>
          <w:trHeight w:val="198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253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42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52721</w:t>
            </w:r>
          </w:p>
        </w:tc>
      </w:tr>
      <w:tr>
        <w:trPr>
          <w:trHeight w:val="40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52721</w:t>
            </w:r>
          </w:p>
        </w:tc>
      </w:tr>
      <w:tr>
        <w:trPr>
          <w:trHeight w:val="42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331938</w:t>
            </w:r>
          </w:p>
        </w:tc>
      </w:tr>
      <w:tr>
        <w:trPr>
          <w:trHeight w:val="3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331938</w:t>
            </w:r>
          </w:p>
        </w:tc>
      </w:tr>
      <w:tr>
        <w:trPr>
          <w:trHeight w:val="3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291575</w:t>
            </w:r>
          </w:p>
        </w:tc>
      </w:tr>
      <w:tr>
        <w:trPr>
          <w:trHeight w:val="3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40363</w:t>
            </w:r>
          </w:p>
        </w:tc>
      </w:tr>
      <w:tr>
        <w:trPr>
          <w:trHeight w:val="3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3619721</w:t>
            </w:r>
          </w:p>
        </w:tc>
      </w:tr>
      <w:tr>
        <w:trPr>
          <w:trHeight w:val="3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3619721</w:t>
            </w:r>
          </w:p>
        </w:tc>
      </w:tr>
      <w:tr>
        <w:trPr>
          <w:trHeight w:val="3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3619721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481"/>
        <w:gridCol w:w="540"/>
        <w:gridCol w:w="540"/>
        <w:gridCol w:w="8032"/>
        <w:gridCol w:w="2588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29743697</w:t>
            </w:r>
          </w:p>
        </w:tc>
      </w:tr>
      <w:tr>
        <w:trPr>
          <w:trHeight w:val="6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636934</w:t>
            </w:r>
          </w:p>
        </w:tc>
      </w:tr>
      <w:tr>
        <w:trPr>
          <w:trHeight w:val="8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312439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20046</w:t>
            </w:r>
          </w:p>
        </w:tc>
      </w:tr>
      <w:tr>
        <w:trPr>
          <w:trHeight w:val="6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20046</w:t>
            </w:r>
          </w:p>
        </w:tc>
      </w:tr>
      <w:tr>
        <w:trPr>
          <w:trHeight w:val="7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219626</w:t>
            </w:r>
          </w:p>
        </w:tc>
      </w:tr>
      <w:tr>
        <w:trPr>
          <w:trHeight w:val="10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132024</w:t>
            </w:r>
          </w:p>
        </w:tc>
      </w:tr>
      <w:tr>
        <w:trPr>
          <w:trHeight w:val="6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87602</w:t>
            </w:r>
          </w:p>
        </w:tc>
      </w:tr>
      <w:tr>
        <w:trPr>
          <w:trHeight w:val="11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72767</w:t>
            </w:r>
          </w:p>
        </w:tc>
      </w:tr>
      <w:tr>
        <w:trPr>
          <w:trHeight w:val="7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72767</w:t>
            </w:r>
          </w:p>
        </w:tc>
      </w:tr>
      <w:tr>
        <w:trPr>
          <w:trHeight w:val="4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289210</w:t>
            </w:r>
          </w:p>
        </w:tc>
      </w:tr>
      <w:tr>
        <w:trPr>
          <w:trHeight w:val="8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289210</w:t>
            </w:r>
          </w:p>
        </w:tc>
      </w:tr>
      <w:tr>
        <w:trPr>
          <w:trHeight w:val="17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61909</w:t>
            </w:r>
          </w:p>
        </w:tc>
      </w:tr>
      <w:tr>
        <w:trPr>
          <w:trHeight w:val="5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  реттеу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208524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35285</w:t>
            </w:r>
          </w:p>
        </w:tc>
      </w:tr>
      <w:tr>
        <w:trPr>
          <w:trHeight w:val="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35285</w:t>
            </w:r>
          </w:p>
        </w:tc>
      </w:tr>
      <w:tr>
        <w:trPr>
          <w:trHeight w:val="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35285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33332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33332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33332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33332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147743</w:t>
            </w:r>
          </w:p>
        </w:tc>
      </w:tr>
      <w:tr>
        <w:trPr>
          <w:trHeight w:val="2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147743</w:t>
            </w:r>
          </w:p>
        </w:tc>
      </w:tr>
      <w:tr>
        <w:trPr>
          <w:trHeight w:val="7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147743</w:t>
            </w:r>
          </w:p>
        </w:tc>
      </w:tr>
      <w:tr>
        <w:trPr>
          <w:trHeight w:val="7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147743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9428971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3290341</w:t>
            </w:r>
          </w:p>
        </w:tc>
      </w:tr>
      <w:tr>
        <w:trPr>
          <w:trHeight w:val="7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3290341</w:t>
            </w:r>
          </w:p>
        </w:tc>
      </w:tr>
      <w:tr>
        <w:trPr>
          <w:trHeight w:val="4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2331728</w:t>
            </w:r>
          </w:p>
        </w:tc>
      </w:tr>
      <w:tr>
        <w:trPr>
          <w:trHeight w:val="6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958613</w:t>
            </w:r>
          </w:p>
        </w:tc>
      </w:tr>
      <w:tr>
        <w:trPr>
          <w:trHeight w:val="6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5355709</w:t>
            </w:r>
          </w:p>
        </w:tc>
      </w:tr>
      <w:tr>
        <w:trPr>
          <w:trHeight w:val="9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10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6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5345855</w:t>
            </w:r>
          </w:p>
        </w:tc>
      </w:tr>
      <w:tr>
        <w:trPr>
          <w:trHeight w:val="1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4834984</w:t>
            </w:r>
          </w:p>
        </w:tc>
      </w:tr>
      <w:tr>
        <w:trPr>
          <w:trHeight w:val="1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510871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43268</w:t>
            </w:r>
          </w:p>
        </w:tc>
      </w:tr>
      <w:tr>
        <w:trPr>
          <w:trHeight w:val="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43268</w:t>
            </w:r>
          </w:p>
        </w:tc>
      </w:tr>
      <w:tr>
        <w:trPr>
          <w:trHeight w:val="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43268</w:t>
            </w:r>
          </w:p>
        </w:tc>
      </w:tr>
      <w:tr>
        <w:trPr>
          <w:trHeight w:val="1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739653</w:t>
            </w:r>
          </w:p>
        </w:tc>
      </w:tr>
      <w:tr>
        <w:trPr>
          <w:trHeight w:val="6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730953</w:t>
            </w:r>
          </w:p>
        </w:tc>
      </w:tr>
      <w:tr>
        <w:trPr>
          <w:trHeight w:val="9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34058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133525</w:t>
            </w:r>
          </w:p>
        </w:tc>
      </w:tr>
      <w:tr>
        <w:trPr>
          <w:trHeight w:val="4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</w:p>
        </w:tc>
      </w:tr>
      <w:tr>
        <w:trPr>
          <w:trHeight w:val="4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84278</w:t>
            </w:r>
          </w:p>
        </w:tc>
      </w:tr>
      <w:tr>
        <w:trPr>
          <w:trHeight w:val="4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4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470609</w:t>
            </w:r>
          </w:p>
        </w:tc>
      </w:tr>
      <w:tr>
        <w:trPr>
          <w:trHeight w:val="4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1287694</w:t>
            </w:r>
          </w:p>
        </w:tc>
      </w:tr>
      <w:tr>
        <w:trPr>
          <w:trHeight w:val="1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1133771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</w:t>
            </w:r>
          </w:p>
        </w:tc>
      </w:tr>
      <w:tr>
        <w:trPr>
          <w:trHeight w:val="9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1128764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188508</w:t>
            </w:r>
          </w:p>
        </w:tc>
      </w:tr>
      <w:tr>
        <w:trPr>
          <w:trHeight w:val="18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5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</w:t>
            </w:r>
          </w:p>
        </w:tc>
      </w:tr>
      <w:tr>
        <w:trPr>
          <w:trHeight w:val="5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62054</w:t>
            </w:r>
          </w:p>
        </w:tc>
      </w:tr>
      <w:tr>
        <w:trPr>
          <w:trHeight w:val="10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376126</w:t>
            </w:r>
          </w:p>
        </w:tc>
      </w:tr>
      <w:tr>
        <w:trPr>
          <w:trHeight w:val="8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</w:t>
            </w:r>
          </w:p>
        </w:tc>
      </w:tr>
      <w:tr>
        <w:trPr>
          <w:trHeight w:val="7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109416</w:t>
            </w:r>
          </w:p>
        </w:tc>
      </w:tr>
      <w:tr>
        <w:trPr>
          <w:trHeight w:val="6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106387</w:t>
            </w:r>
          </w:p>
        </w:tc>
      </w:tr>
      <w:tr>
        <w:trPr>
          <w:trHeight w:val="6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79293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  <w:tr>
        <w:trPr>
          <w:trHeight w:val="16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159783</w:t>
            </w:r>
          </w:p>
        </w:tc>
      </w:tr>
      <w:tr>
        <w:trPr>
          <w:trHeight w:val="7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15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9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153923</w:t>
            </w:r>
          </w:p>
        </w:tc>
      </w:tr>
      <w:tr>
        <w:trPr>
          <w:trHeight w:val="9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153923</w:t>
            </w:r>
          </w:p>
        </w:tc>
      </w:tr>
      <w:tr>
        <w:trPr>
          <w:trHeight w:val="13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64280</w:t>
            </w:r>
          </w:p>
        </w:tc>
      </w:tr>
      <w:tr>
        <w:trPr>
          <w:trHeight w:val="10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10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88033</w:t>
            </w:r>
          </w:p>
        </w:tc>
      </w:tr>
      <w:tr>
        <w:trPr>
          <w:trHeight w:val="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6611047</w:t>
            </w:r>
          </w:p>
        </w:tc>
      </w:tr>
      <w:tr>
        <w:trPr>
          <w:trHeight w:val="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4753492</w:t>
            </w:r>
          </w:p>
        </w:tc>
      </w:tr>
      <w:tr>
        <w:trPr>
          <w:trHeight w:val="11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77374</w:t>
            </w:r>
          </w:p>
        </w:tc>
      </w:tr>
      <w:tr>
        <w:trPr>
          <w:trHeight w:val="7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76714</w:t>
            </w:r>
          </w:p>
        </w:tc>
      </w:tr>
      <w:tr>
        <w:trPr>
          <w:trHeight w:val="4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4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4643372</w:t>
            </w:r>
          </w:p>
        </w:tc>
      </w:tr>
      <w:tr>
        <w:trPr>
          <w:trHeight w:val="4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3260880</w:t>
            </w:r>
          </w:p>
        </w:tc>
      </w:tr>
      <w:tr>
        <w:trPr>
          <w:trHeight w:val="4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1382492</w:t>
            </w:r>
          </w:p>
        </w:tc>
      </w:tr>
      <w:tr>
        <w:trPr>
          <w:trHeight w:val="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32746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32746</w:t>
            </w:r>
          </w:p>
        </w:tc>
      </w:tr>
      <w:tr>
        <w:trPr>
          <w:trHeight w:val="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195910</w:t>
            </w:r>
          </w:p>
        </w:tc>
      </w:tr>
      <w:tr>
        <w:trPr>
          <w:trHeight w:val="8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195910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120655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42455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1661645</w:t>
            </w:r>
          </w:p>
        </w:tc>
      </w:tr>
      <w:tr>
        <w:trPr>
          <w:trHeight w:val="9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47910</w:t>
            </w:r>
          </w:p>
        </w:tc>
      </w:tr>
      <w:tr>
        <w:trPr>
          <w:trHeight w:val="5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29979</w:t>
            </w:r>
          </w:p>
        </w:tc>
      </w:tr>
      <w:tr>
        <w:trPr>
          <w:trHeight w:val="4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күтіп–ұстау және туысы жоқ адамдарды жерлеу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</w:t>
            </w:r>
          </w:p>
        </w:tc>
      </w:tr>
      <w:tr>
        <w:trPr>
          <w:trHeight w:val="5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12248</w:t>
            </w:r>
          </w:p>
        </w:tc>
      </w:tr>
      <w:tr>
        <w:trPr>
          <w:trHeight w:val="9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1613735</w:t>
            </w:r>
          </w:p>
        </w:tc>
      </w:tr>
      <w:tr>
        <w:trPr>
          <w:trHeight w:val="4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225989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357356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35703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994687</w:t>
            </w:r>
          </w:p>
        </w:tc>
      </w:tr>
      <w:tr>
        <w:trPr>
          <w:trHeight w:val="2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892731</w:t>
            </w:r>
          </w:p>
        </w:tc>
      </w:tr>
      <w:tr>
        <w:trPr>
          <w:trHeight w:val="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254394</w:t>
            </w:r>
          </w:p>
        </w:tc>
      </w:tr>
      <w:tr>
        <w:trPr>
          <w:trHeight w:val="9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</w:t>
            </w:r>
          </w:p>
        </w:tc>
      </w:tr>
      <w:tr>
        <w:trPr>
          <w:trHeight w:val="7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</w:t>
            </w:r>
          </w:p>
        </w:tc>
      </w:tr>
      <w:tr>
        <w:trPr>
          <w:trHeight w:val="5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238346</w:t>
            </w:r>
          </w:p>
        </w:tc>
      </w:tr>
      <w:tr>
        <w:trPr>
          <w:trHeight w:val="4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238346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273529</w:t>
            </w:r>
          </w:p>
        </w:tc>
      </w:tr>
      <w:tr>
        <w:trPr>
          <w:trHeight w:val="7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253529</w:t>
            </w:r>
          </w:p>
        </w:tc>
      </w:tr>
      <w:tr>
        <w:trPr>
          <w:trHeight w:val="7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251277</w:t>
            </w:r>
          </w:p>
        </w:tc>
      </w:tr>
      <w:tr>
        <w:trPr>
          <w:trHeight w:val="10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</w:t>
            </w:r>
          </w:p>
        </w:tc>
      </w:tr>
      <w:tr>
        <w:trPr>
          <w:trHeight w:val="4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154461</w:t>
            </w:r>
          </w:p>
        </w:tc>
      </w:tr>
      <w:tr>
        <w:trPr>
          <w:trHeight w:val="8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106107</w:t>
            </w:r>
          </w:p>
        </w:tc>
      </w:tr>
      <w:tr>
        <w:trPr>
          <w:trHeight w:val="4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100382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6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48354</w:t>
            </w:r>
          </w:p>
        </w:tc>
      </w:tr>
      <w:tr>
        <w:trPr>
          <w:trHeight w:val="8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16899</w:t>
            </w:r>
          </w:p>
        </w:tc>
      </w:tr>
      <w:tr>
        <w:trPr>
          <w:trHeight w:val="7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31455</w:t>
            </w:r>
          </w:p>
        </w:tc>
      </w:tr>
      <w:tr>
        <w:trPr>
          <w:trHeight w:val="7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210347</w:t>
            </w:r>
          </w:p>
        </w:tc>
      </w:tr>
      <w:tr>
        <w:trPr>
          <w:trHeight w:val="7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</w:t>
            </w:r>
          </w:p>
        </w:tc>
      </w:tr>
      <w:tr>
        <w:trPr>
          <w:trHeight w:val="10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</w:t>
            </w:r>
          </w:p>
        </w:tc>
      </w:tr>
      <w:tr>
        <w:trPr>
          <w:trHeight w:val="6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85616</w:t>
            </w:r>
          </w:p>
        </w:tc>
      </w:tr>
      <w:tr>
        <w:trPr>
          <w:trHeight w:val="12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15616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4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112846</w:t>
            </w:r>
          </w:p>
        </w:tc>
      </w:tr>
      <w:tr>
        <w:trPr>
          <w:trHeight w:val="8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</w:t>
            </w:r>
          </w:p>
        </w:tc>
      </w:tr>
      <w:tr>
        <w:trPr>
          <w:trHeight w:val="6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99157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114098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114098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114098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114098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86705</w:t>
            </w:r>
          </w:p>
        </w:tc>
      </w:tr>
      <w:tr>
        <w:trPr>
          <w:trHeight w:val="4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39161</w:t>
            </w:r>
          </w:p>
        </w:tc>
      </w:tr>
      <w:tr>
        <w:trPr>
          <w:trHeight w:val="6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6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6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</w:t>
            </w:r>
          </w:p>
        </w:tc>
      </w:tr>
      <w:tr>
        <w:trPr>
          <w:trHeight w:val="10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  саласындағы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</w:t>
            </w:r>
          </w:p>
        </w:tc>
      </w:tr>
      <w:tr>
        <w:trPr>
          <w:trHeight w:val="5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5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28028</w:t>
            </w:r>
          </w:p>
        </w:tc>
      </w:tr>
      <w:tr>
        <w:trPr>
          <w:trHeight w:val="10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</w:t>
            </w:r>
          </w:p>
        </w:tc>
      </w:tr>
      <w:tr>
        <w:trPr>
          <w:trHeight w:val="6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7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</w:t>
            </w:r>
          </w:p>
        </w:tc>
      </w:tr>
      <w:tr>
        <w:trPr>
          <w:trHeight w:val="5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29801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29801</w:t>
            </w:r>
          </w:p>
        </w:tc>
      </w:tr>
      <w:tr>
        <w:trPr>
          <w:trHeight w:val="13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29801</w:t>
            </w:r>
          </w:p>
        </w:tc>
      </w:tr>
      <w:tr>
        <w:trPr>
          <w:trHeight w:val="13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6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4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7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38787</w:t>
            </w:r>
          </w:p>
        </w:tc>
      </w:tr>
      <w:tr>
        <w:trPr>
          <w:trHeight w:val="6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38787</w:t>
            </w:r>
          </w:p>
        </w:tc>
      </w:tr>
      <w:tr>
        <w:trPr>
          <w:trHeight w:val="7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22847</w:t>
            </w:r>
          </w:p>
        </w:tc>
      </w:tr>
      <w:tr>
        <w:trPr>
          <w:trHeight w:val="8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22707</w:t>
            </w:r>
          </w:p>
        </w:tc>
      </w:tr>
      <w:tr>
        <w:trPr>
          <w:trHeight w:val="4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</w:t>
            </w:r>
          </w:p>
        </w:tc>
      </w:tr>
      <w:tr>
        <w:trPr>
          <w:trHeight w:val="8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</w:t>
            </w:r>
          </w:p>
        </w:tc>
      </w:tr>
      <w:tr>
        <w:trPr>
          <w:trHeight w:val="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1626730</w:t>
            </w:r>
          </w:p>
        </w:tc>
      </w:tr>
      <w:tr>
        <w:trPr>
          <w:trHeight w:val="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1426730</w:t>
            </w:r>
          </w:p>
        </w:tc>
      </w:tr>
      <w:tr>
        <w:trPr>
          <w:trHeight w:val="10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12699</w:t>
            </w:r>
          </w:p>
        </w:tc>
      </w:tr>
      <w:tr>
        <w:trPr>
          <w:trHeight w:val="16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12699</w:t>
            </w:r>
          </w:p>
        </w:tc>
      </w:tr>
      <w:tr>
        <w:trPr>
          <w:trHeight w:val="4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1414031</w:t>
            </w:r>
          </w:p>
        </w:tc>
      </w:tr>
      <w:tr>
        <w:trPr>
          <w:trHeight w:val="1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34730</w:t>
            </w:r>
          </w:p>
        </w:tc>
      </w:tr>
      <w:tr>
        <w:trPr>
          <w:trHeight w:val="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1379301</w:t>
            </w:r>
          </w:p>
        </w:tc>
      </w:tr>
      <w:tr>
        <w:trPr>
          <w:trHeight w:val="6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8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6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827063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23665</w:t>
            </w:r>
          </w:p>
        </w:tc>
      </w:tr>
      <w:tr>
        <w:trPr>
          <w:trHeight w:val="6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23665</w:t>
            </w:r>
          </w:p>
        </w:tc>
      </w:tr>
      <w:tr>
        <w:trPr>
          <w:trHeight w:val="11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16915</w:t>
            </w:r>
          </w:p>
        </w:tc>
      </w:tr>
      <w:tr>
        <w:trPr>
          <w:trHeight w:val="4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803398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261718</w:t>
            </w:r>
          </w:p>
        </w:tc>
      </w:tr>
      <w:tr>
        <w:trPr>
          <w:trHeight w:val="9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261718</w:t>
            </w:r>
          </w:p>
        </w:tc>
      </w:tr>
      <w:tr>
        <w:trPr>
          <w:trHeight w:val="9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541680</w:t>
            </w:r>
          </w:p>
        </w:tc>
      </w:tr>
      <w:tr>
        <w:trPr>
          <w:trHeight w:val="9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65623</w:t>
            </w:r>
          </w:p>
        </w:tc>
      </w:tr>
      <w:tr>
        <w:trPr>
          <w:trHeight w:val="3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476057</w:t>
            </w:r>
          </w:p>
        </w:tc>
      </w:tr>
      <w:tr>
        <w:trPr>
          <w:trHeight w:val="1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8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3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8011402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8011402</w:t>
            </w:r>
          </w:p>
        </w:tc>
      </w:tr>
      <w:tr>
        <w:trPr>
          <w:trHeight w:val="7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8011402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8006305</w:t>
            </w:r>
          </w:p>
        </w:tc>
      </w:tr>
      <w:tr>
        <w:trPr>
          <w:trHeight w:val="4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4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4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6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6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-2389623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