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f5a27" w14:textId="6bf5a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2014 - 2016 жылдарға арналған облыстық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2013 жылғы 13 желтоқсандағы N 198/26 шешімі. Павлодар облысының Әділет департаментінде 2013 жылғы 24 желтоқсанда N 3648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1)-тармақшасына сәйкес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2014 - 2016 жылдарға арналған облыстық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қосымшаларға, соның ішінде 2014 жылға арналған мына көлемдерге сәйкес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108446884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26881076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1451483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80104828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9497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шығыстар – 109921522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- 1074710 мың теңге, соның ішінде: бюджеттік кредиттерді өтеу – 991353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2066063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-1233 мың тенге, соның ішінде;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1233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-2548115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2548115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Павлодар облыстық мәслихатының 10.01.2014 </w:t>
      </w:r>
      <w:r>
        <w:rPr>
          <w:rFonts w:ascii="Times New Roman"/>
          <w:b w:val="false"/>
          <w:i w:val="false"/>
          <w:color w:val="000000"/>
          <w:sz w:val="28"/>
        </w:rPr>
        <w:t>N 233/28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14.04.2014 </w:t>
      </w:r>
      <w:r>
        <w:rPr>
          <w:rFonts w:ascii="Times New Roman"/>
          <w:b w:val="false"/>
          <w:i w:val="false"/>
          <w:color w:val="000000"/>
          <w:sz w:val="28"/>
        </w:rPr>
        <w:t>N 260/30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11.07.2014 </w:t>
      </w:r>
      <w:r>
        <w:rPr>
          <w:rFonts w:ascii="Times New Roman"/>
          <w:b w:val="false"/>
          <w:i w:val="false"/>
          <w:color w:val="000000"/>
          <w:sz w:val="28"/>
        </w:rPr>
        <w:t>N 279/32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22.10.2014 </w:t>
      </w:r>
      <w:r>
        <w:rPr>
          <w:rFonts w:ascii="Times New Roman"/>
          <w:b w:val="false"/>
          <w:i w:val="false"/>
          <w:color w:val="000000"/>
          <w:sz w:val="28"/>
        </w:rPr>
        <w:t>N 294/36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12.12.2014 </w:t>
      </w:r>
      <w:r>
        <w:rPr>
          <w:rFonts w:ascii="Times New Roman"/>
          <w:b w:val="false"/>
          <w:i w:val="false"/>
          <w:color w:val="000000"/>
          <w:sz w:val="28"/>
        </w:rPr>
        <w:t>N 300/37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Аудандар мен облыстық маңызы бар қалалар бюджеттеріне салықтан түскен түсімдердің жалпы сомасын 2014 жылға мына көлемдерде үлестіру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Ақтоғай, Баянауыл, Железин, Ертіс, Качиры, Лебяжі, Май, Павлодар, Успен, Шарбақты аудандарына, Ақсу, Павлодар, Екібастұз қалаларына – 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салық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Ақтоғай, Баянауыл, Железин, Ертіс, Качиры, Лебяжі, Май, Павлодар, Успен, Шарбақты аудандарына – 100 пайыз, Ақсу қаласына – 70 пайыз.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Облыстық маңызы бар қалалардың бюджеттерінен облыстық бюджетке салықтан түскен түсімдердің жалпы сомасын 2014 жылға мына көлемдерде үлестіру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 қаласына – 30 пайыз, Павлодар қаласына – 100 пайыз, Екібастұз қаласына – 100 пайыз;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2014 жылға арналған облыстық бюджетте қалалар бюджеттерінен облыстық бюджетке жалпы 14014682 мың теңге сомасында бюджеттік алым ескерілсін, соның ішінде: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 299376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11687217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Екібастұз 2028089 мың теңге;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Облыстық бюджеттен аудандар бюджеттеріне берілетін бюджеттік субвенциялардың көлемі 2014 жылға арналған облыстық бюджетте жалпы 17571792 мың теңге сомасында ескерілсін, соның ішінде: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- 1789147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Баянауыл - 2069010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Железин - 1739517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Ертіс - 2032846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Качиры - 2031920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Лебяжі - 1680068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 - 1240172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- 1784122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 - 1460532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Шарбақты - 1744458 мың теңге;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2014 жылға арналған жергілікті бюджеттің атқарылу үдерісінде секвестрге жатпайтын жергілікті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2014 жылға арналған облыстық бюджетте аудандар (облыстық маңызы бар қалалар) бюджеттеріне мына көлемдерде нысаналы ағымдағы трансферттер қарастырылғаны ескерілсін: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34864 мың теңге – Ертіс ауданының Ертіс ауылында су тазарту имараттарын күрделі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76695 мың теңге – санитарлық сойылымға жіберілетін бруцеллезбен ауыратын ауыл шаруашылық жануарларының құнын өтеуге;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1599358 мың теңге – аудандық маңызы бар автомобиль жолдарын және елді мекендердің көшелерін орташа және күрделі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82969 мың теңге – әлеуметтік сала объектілерін жөндеуге және жарақтандыруға;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22925 мың теңге – Екібастұз қаласының әкімшілік ғимаратын күрделі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31285 мың теңге – Ақтоғай ауданының білім беру қызметкерлерінің еңбекақысын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23585 мың теңге – Павлодар ауданының мемлекеттік тұрғын үй қорын сақтауды ұйымдастыруға;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31836 мың теңге – Май ауданы елді мекендерінің қала құрылысы жобаларын әзірлеуге;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94685 мың теңге – Павлодар қаласында мемлекеттік қажеттіліктер үшін жер учаскелерін алуға.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7-тармаққа өзгерістер енгізілді - Павлодар облыстық мәслихатының 10.01.2014 </w:t>
      </w:r>
      <w:r>
        <w:rPr>
          <w:rFonts w:ascii="Times New Roman"/>
          <w:b w:val="false"/>
          <w:i w:val="false"/>
          <w:color w:val="000000"/>
          <w:sz w:val="28"/>
        </w:rPr>
        <w:t>N 233/28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14.04.2014 </w:t>
      </w:r>
      <w:r>
        <w:rPr>
          <w:rFonts w:ascii="Times New Roman"/>
          <w:b w:val="false"/>
          <w:i w:val="false"/>
          <w:color w:val="000000"/>
          <w:sz w:val="28"/>
        </w:rPr>
        <w:t>N 260/30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11.07.2014 </w:t>
      </w:r>
      <w:r>
        <w:rPr>
          <w:rFonts w:ascii="Times New Roman"/>
          <w:b w:val="false"/>
          <w:i w:val="false"/>
          <w:color w:val="000000"/>
          <w:sz w:val="28"/>
        </w:rPr>
        <w:t>N 279/32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22.10.2014 </w:t>
      </w:r>
      <w:r>
        <w:rPr>
          <w:rFonts w:ascii="Times New Roman"/>
          <w:b w:val="false"/>
          <w:i w:val="false"/>
          <w:color w:val="000000"/>
          <w:sz w:val="28"/>
        </w:rPr>
        <w:t>N 294/36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2014 жылға арналған облыстық бюджетте аудандар (облыстық маңызы бар қалалар) бюджеттеріне мына көлемдерде нысаналы даму трансферттері қарастырылғаны ескерілсін: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358000 мың теңге - сумен жабдықтау және су бұру жүйесін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581023 мың теңге - ауылдық елді мекендерде сумен жабдықтау жүйесін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98441 мың теңге – 2012-2020 жылдарға арналған Моноқалаларды дамыту бағдарламасы шеңберінде бюджеттік инвестициялық жобаларды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38639 мың теңге – "Өңірлерді дамыту" бағдарламасы шеңберінде инженерлік инфрақұрылымды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99407 мың теңге – білім беру объектілерін салуға және реконструкциялауға;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28248 мың теңге – Ақсу қаласының жылу энергетика жүйесін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200000 мың теңге – Павлодар қаласының коммуналдық тұрғын үй қорының тұрғын үйін жобалауға, салуға және (немесе) сатып алуға.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8-тармаққа өзгерістер енгізілді - Павлодар облыстық мәслихатының 10.01.2014 </w:t>
      </w:r>
      <w:r>
        <w:rPr>
          <w:rFonts w:ascii="Times New Roman"/>
          <w:b w:val="false"/>
          <w:i w:val="false"/>
          <w:color w:val="000000"/>
          <w:sz w:val="28"/>
        </w:rPr>
        <w:t>N 233/28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14.04.2014 </w:t>
      </w:r>
      <w:r>
        <w:rPr>
          <w:rFonts w:ascii="Times New Roman"/>
          <w:b w:val="false"/>
          <w:i w:val="false"/>
          <w:color w:val="000000"/>
          <w:sz w:val="28"/>
        </w:rPr>
        <w:t>N 260/30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11.07.2014 </w:t>
      </w:r>
      <w:r>
        <w:rPr>
          <w:rFonts w:ascii="Times New Roman"/>
          <w:b w:val="false"/>
          <w:i w:val="false"/>
          <w:color w:val="000000"/>
          <w:sz w:val="28"/>
        </w:rPr>
        <w:t>N 279/32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22.10.2014 </w:t>
      </w:r>
      <w:r>
        <w:rPr>
          <w:rFonts w:ascii="Times New Roman"/>
          <w:b w:val="false"/>
          <w:i w:val="false"/>
          <w:color w:val="000000"/>
          <w:sz w:val="28"/>
        </w:rPr>
        <w:t>N 294/36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Аудандар (облыстық маңызы бар қалалар) бюджеттерінің облыстық бағдарламалары бойынша берілетін республикалық бюджеттен 2014 жылға арналған нысаналы ағымдағы трансферттердің көлемі мына мөлшерде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2521536 мың теңге – мектепке дейінгі білім беру ұйымдарында мемлекеттік білім беру тапсырысын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104035 мың теңге – негізгі орта және жалпы орта білім беретін мемлекеттік мекемелердегі физика, химия, биология кабинеттерін оқу жабдығымен жарақтандыруға;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191524 мың теңге – үш деңгейлі жүйе бойынша біліктілігін арттырудан өткен мұғалімдерге еңбекақыны көтеруге;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15232 мың теңге – арнаулы әлеуметтік қызметтер стандарттарын енгізуге;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12235 мың теңге – мүгедектердің құқықтарын қамтамасыз ету және өмір сүру сапасын жақсарту жөніндегі іс-шаралар жоспарын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5220 мың тенге – мемлекеттік атаулы әлеуметтік көмек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9076 мың тенге – 18 дейінгі балаларға мемлекеттік жәрдемақылар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1554002 мың тенге – 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741356 мың теңге – Моноқалаларды дамытудың 2012 - 2020 жылдарға арналған бағдарламасы шеңберінде моноқалаларды ағымдағы жайластыруға;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254000 мың теңге – Моноқалаларды дамытудың 2012 - 2020 жылдарға арналған бағдарламасы шеңберінде ағымдағы іс-шараларды іске асыруға.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8-1 тармақпен толықтырылды - Павлодар облыстық мәслихатының 10.01.2014 </w:t>
      </w:r>
      <w:r>
        <w:rPr>
          <w:rFonts w:ascii="Times New Roman"/>
          <w:b w:val="false"/>
          <w:i w:val="false"/>
          <w:color w:val="000000"/>
          <w:sz w:val="28"/>
        </w:rPr>
        <w:t>N 233/28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шешімімен; өзгерістер енгізілді - Павлодар облыстық мәслихатының 14.04.2014 </w:t>
      </w:r>
      <w:r>
        <w:rPr>
          <w:rFonts w:ascii="Times New Roman"/>
          <w:b w:val="false"/>
          <w:i w:val="false"/>
          <w:color w:val="000000"/>
          <w:sz w:val="28"/>
        </w:rPr>
        <w:t>N 260/30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12.12.2014 </w:t>
      </w:r>
      <w:r>
        <w:rPr>
          <w:rFonts w:ascii="Times New Roman"/>
          <w:b w:val="false"/>
          <w:i w:val="false"/>
          <w:color w:val="000000"/>
          <w:sz w:val="28"/>
        </w:rPr>
        <w:t>N 300/37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8-2. Аудандар (облыстық маңызы бар қалалар) бюджеттерінің облыстық бағдарламалары бойынша берілетін республикалық бюджеттен дамытуға 2014 жылға арналған нысаналы трансферттердің көлемі мына мөлшерде бекітілсін: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295000 мың теңге – білім беру объектілерін салуға және реконструкциялауға;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1679138 мың теңге – коммуналдық тұрғын үй қорының тұрғын үйін жобалауға, салуға және (немесе) сатып 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1438716 мың теңге – инженерлік-коммуникациялық инфрақұрылымды жобалауға, дамытуға, жайластыруға және (немесе) сатып 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1918668 мың теңге – сумен жабдықтау және су бұру жүйелерін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1335682 мың теңге – ауылдық елді мекендерді сумен жабдықтау жүйесін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1327207 мың теңге – Моноқалаларды дамытудың 2012 - 2020 жылдарға арналған бағдарламасы шеңберінде бюджеттік инвестициялық жобаларды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952855 мың теңге – "Өңірлерді дамыту" бағдарламасы шеңберінде инженерлік инфрақұрылымын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698996 мың теңге – мамандандырылған уәкілетті ұйымдардың жарғылық капиталдарын ұлғайтуға.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8-2 тармақпен толықтырылды - Павлодар облыстық мәслихатының 10.01.2014 </w:t>
      </w:r>
      <w:r>
        <w:rPr>
          <w:rFonts w:ascii="Times New Roman"/>
          <w:b w:val="false"/>
          <w:i w:val="false"/>
          <w:color w:val="000000"/>
          <w:sz w:val="28"/>
        </w:rPr>
        <w:t>N 233/28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шешімімен; өзгерістер енгізілді - Павлодар облыстық мәслихатының 14.04.2014 </w:t>
      </w:r>
      <w:r>
        <w:rPr>
          <w:rFonts w:ascii="Times New Roman"/>
          <w:b w:val="false"/>
          <w:i w:val="false"/>
          <w:color w:val="000000"/>
          <w:sz w:val="28"/>
        </w:rPr>
        <w:t>N 260/30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8-3. Аудандардың (облыстық маңызы бар қалалардың) бюджеттеріне 2014 жылға арналған облыстық бюджетте кредит беру мына мөлшерде ескерілсін: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499715 мың теңге – тұрғын үй жобалауға, салуға және (немесе) сатып 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706248 мың теңге – мамандарды әлеуметтік қолдау шараларын іске асыру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147296 мың теңге – моноқалалардағы кәсіпкерлікті дамытуға жәрдемдесуге.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8-3 тармақпен толықтырылды - Павлодар облыстық мәслихатының 10.01.2014 </w:t>
      </w:r>
      <w:r>
        <w:rPr>
          <w:rFonts w:ascii="Times New Roman"/>
          <w:b w:val="false"/>
          <w:i w:val="false"/>
          <w:color w:val="000000"/>
          <w:sz w:val="28"/>
        </w:rPr>
        <w:t>N 233/28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шешімімен; өзгерістер енгізілді - Павлодар облыстық мәслихатының 14.04.2014 </w:t>
      </w:r>
      <w:r>
        <w:rPr>
          <w:rFonts w:ascii="Times New Roman"/>
          <w:b w:val="false"/>
          <w:i w:val="false"/>
          <w:color w:val="000000"/>
          <w:sz w:val="28"/>
        </w:rPr>
        <w:t>N 260/30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12.12.2014 </w:t>
      </w:r>
      <w:r>
        <w:rPr>
          <w:rFonts w:ascii="Times New Roman"/>
          <w:b w:val="false"/>
          <w:i w:val="false"/>
          <w:color w:val="000000"/>
          <w:sz w:val="28"/>
        </w:rPr>
        <w:t>N 300/37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Аудандар және облыстық маңызы бар қалалар бюджеттеріне нысаналы трансферттердің көрсетілген сомасын үлестіру облыс әкімдігінің қаулысы негізінде анықталады.</w:t>
      </w:r>
    </w:p>
    <w:bookmarkEnd w:id="12"/>
    <w:bookmarkStart w:name="z1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Облыстың жергілікті атқарушы органының 2014 жылға арналған резерві 98515 мың теңге сомасында бекітілсін.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10-тармаққа өзгерістер енгізілді - Павлодар облыстық мәслихатының 10.01.2014 </w:t>
      </w:r>
      <w:r>
        <w:rPr>
          <w:rFonts w:ascii="Times New Roman"/>
          <w:b w:val="false"/>
          <w:i w:val="false"/>
          <w:color w:val="000000"/>
          <w:sz w:val="28"/>
        </w:rPr>
        <w:t>N 233/28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11.07.2014 </w:t>
      </w:r>
      <w:r>
        <w:rPr>
          <w:rFonts w:ascii="Times New Roman"/>
          <w:b w:val="false"/>
          <w:i w:val="false"/>
          <w:color w:val="000000"/>
          <w:sz w:val="28"/>
        </w:rPr>
        <w:t>N 279/32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22.10.2014 </w:t>
      </w:r>
      <w:r>
        <w:rPr>
          <w:rFonts w:ascii="Times New Roman"/>
          <w:b w:val="false"/>
          <w:i w:val="false"/>
          <w:color w:val="000000"/>
          <w:sz w:val="28"/>
        </w:rPr>
        <w:t>N 294/36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12.12.2014 </w:t>
      </w:r>
      <w:r>
        <w:rPr>
          <w:rFonts w:ascii="Times New Roman"/>
          <w:b w:val="false"/>
          <w:i w:val="false"/>
          <w:color w:val="000000"/>
          <w:sz w:val="28"/>
        </w:rPr>
        <w:t>N 300/37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Қазақстан Республикасының 2005 жылғы 8 шілдедегі "Агроөнеркәсіптік кешенді және ауылдық аумақтарды дамытуды мемлекеттік реттеу туралы"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азаматтық қызметші болып табылатын және ауылдық елдi мекендерде жұмыс iстейтiн денсаулық сақтау, әлеуметтiк қамсыздандыру, бiлiм беру, мәдениет, спорт және ветеринария саласындағы мамандарға, сондай-ақ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ставкаларымен салыстырғанда кемiнде жиырма бес пайызға жоғарылатылған айлықақылар мен тарифтiк ставкалар белгіленсін.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 тармақ жаңа редакцияда - Павлодар облыстық мәслихатының 14.04.2014 </w:t>
      </w:r>
      <w:r>
        <w:rPr>
          <w:rFonts w:ascii="Times New Roman"/>
          <w:b w:val="false"/>
          <w:i w:val="false"/>
          <w:color w:val="000000"/>
          <w:sz w:val="28"/>
        </w:rPr>
        <w:t>N 260/30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Осы шешімнің орындалуын бақылау облыстық мәслихаттың экономика және бюджет жөніндегі тұрақты комиссиясына жүктелсін.</w:t>
      </w:r>
    </w:p>
    <w:bookmarkEnd w:id="15"/>
    <w:bookmarkStart w:name="z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Осы шешім 2014 жылғы 1 қаңтардан бастап қолданысқа енеді және мәслихаттың келесі жоспарлы кезеңге арналған облыстық бюджет туралы шешімі қолданысқа енгізілгеннен кейін күшін жояды.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мәслихаттың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Данбай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Көбенов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облыстық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(V сайланған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 (кезектен тыс) сессиясы)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13 желтоқсандағы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198/26 шешiмiне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облыстық бюджет</w:t>
      </w:r>
      <w:r>
        <w:br/>
      </w:r>
      <w:r>
        <w:rPr>
          <w:rFonts w:ascii="Times New Roman"/>
          <w:b/>
          <w:i w:val="false"/>
          <w:color w:val="000000"/>
        </w:rPr>
        <w:t>(өзгерiстермен)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облыстық мәслихатының 12.12.2014 </w:t>
      </w:r>
      <w:r>
        <w:rPr>
          <w:rFonts w:ascii="Times New Roman"/>
          <w:b w:val="false"/>
          <w:i w:val="false"/>
          <w:color w:val="ff0000"/>
          <w:sz w:val="28"/>
        </w:rPr>
        <w:t>N 300/37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шешімімен.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108 446 884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15 253 408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15 253 408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11 627 668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11 627 668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бөлiгiнiң түсiмдерi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үшін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бюджеттен берiлген кредиттер бойынша сыйақылар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80 104 828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алынатын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14 588 611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14 588 611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65 516 217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65 516 217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109 921 522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мәслихатының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халыққа қызмет көрсету орталықтарын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мен төтенше жағдайлардың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5 412 854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5 412 854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5 412 854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қоғамдық тәртіпті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4 587 001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қозғалысы қаупсіздігін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тәртіппен тұтқындалған адамдарды ұстауды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16 374 545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үш деңгейлі жүйе бойынша біліктілігін арттырудан өткен мұғалімдерге еңбекақыны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кәсiптiк, орта бiлiмнен кейiнгi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4 183 908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жүйесінің мемлекеттік білім беру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мемлекеттік білім беру мекемелер үшін оқулықтар мен оқу-әдiстемелiк кешендерді сатып алу және жеткізу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білім беру объектілерін салуға және реконструкциялауға берілетін нысаналы даму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бейiндi ауруханалар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бастапқы медициналық-санитариялық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8 481 052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8 481 052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жұқпалы аурулар, психикалық күйзеліс және мінез-құлқының бұзылуынан, оның ішінде психикаға белсенді әсер ететін заттарды қолдануға байланысты, зардап шегетін адамдарға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4 358 997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ауыратын науқастарды туберкулезге қарсы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Диабетпен ауыратын науқастарды диабетке қарсы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Онкогематологиялық науқастарды химия препараттарымен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Созылмалы бүйрек функциясының жетіспеушілігі бар, аутоиммунды, орфандық аурулармен ауыратын, иммунитеті жеткіліксіз науқастарды, сондай-ақ бүйрегін транспланттаудан кейінгі науқастарды дәрілік заттармен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Гемофилиямен ауыратын науқастарды қанды ұйыту факторларымен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Жіті миокард инфаркті бар науқастарды тромболитикалық препараттармен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Онкологиялық науқастарға тегін медициналық көмектің кепілдік берілген көлемі шеңберінде медициналық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10 174 375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10 174 375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Скринингтік зерттеулер тегін медициналық көмектің кепілдік берілген көлемі шеңберінде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және ауыл денсаулық сақтау субъектілерінің медициналық көмекті және амбулаториялық-емханалық көмекті халыққа тегін медициналық көмектің кепілдік берілген көлемі шеңберінде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8 562 317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емдеудің амбулаториялық деңгейінде жеңілдікті жағдайда дәрілік заттармен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көмектің басқа түрлері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ЖИТС алдын алу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ашып тексеруді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сақтаудың медициналық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ауылдық елді мекендерде орналасқан дәрігерлік амбулаторияларды және фельдшерлік акушерлік пункттерді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2 843 264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Тірек-қозғалу аппаратының қызметі бұзылған балаларға арналған мемлекеттік медициналық-әлеуметтік мекемелерде (ұйымдарда)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мемлекеттік атаулы әлеуметтік көмек төлеуге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18 жасқа дейінгі балаларға мемлекеттік жәрдемақылар төлеуге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секторда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мүгедектердің құқықтарын қамтамасыз ету және өмір сүру сапасын жақсарту жөніндегі іс-шаралар жоспарын іске асыруға берілетін ағымдағы нысаналы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7 771 985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(республикалық маңызы бар қалалардың) бюджеттеріне мемлекет мұқтажы үшін жер учаскелерін алуға берілетін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берілетін нысаналы даму трансферттері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берілетін нысаналы даму трансферттері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4 308 665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энергетика және тұрғын үй-коммуналдық шаруашылық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сумен жабдықтауға және су бұру жүйелерін дамытуға берілетін нысаналы даму трансферттері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елді мекендерді сумен жабдықтау жүйесін дамытуға берілетін нысаналы даму трансферттері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сумен жабдықтауға және су бұру жүйелерін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ауылдық елді мекендерді сумен жабдықтау жүйесін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5 260 539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мұрағаттар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 және музыка өнерін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 және спорт саласында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түрлі спорт түрлері бойынша облыстың құрама командаларының мүшелерін дайындау және республикалық және халықаралық спорт жарыстарына қатысуы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ақпараттық саясат жүргізу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тілдерді дамыту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халықтарының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мұрағаттар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 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мұрағаттар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мұрағат ісін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жылу-энергетикалық жүйесін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6 155 483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6 155 483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 тұқымды мал шаруашылығын мемлекеттік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 өндіруді субсидиялау арқылы өсімдік шаруашылығы өнімінің шығымдылығы мен сапасын арттыруды, және көктемгі егіс пен егін жинау жұмыстарын жүргізуге қажетті жанар-жағармай материалдары мен басқа да тауар-материалдық құндылықтардың құнын арзандатуды сусидиялау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дақылдарын қорғалған топырақта өсіру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өңдеуші кәсіпорындардың ауылшаруашылық өнімін тереңдете қайта өңдеп өнім шығаруы үшін оны сатып алу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субъектілерінің қарыздарын кепілдендіру мен сақтандыру шеңберінде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тауарларының өңірлік тұрақтандыру қорларын қалыптастыру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ветеринариялық ұйымдарды материалдық-техникалық жабдықтау үшін, қызметкерлердің жеке қорғану заттарын, аспаптарды, құралдарды, техниканы, жабдықтарды және инвентарды орталықтандырып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сәулет, қала құрылысы және құрылыс қызметі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"Инвестор - 2020" бағыты шеңберінде индустриялық-инновациялық инфрақұрылымды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3 247 189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3 247 189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11 618 691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11 568 191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бюджеттерiне 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қалалар) бюджеттеріне "Өңірлерді дамыту" бағдарламасы шеңберінде инженерлік инфрақұрылымын дамыту үшін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Моноқалаларды дамытудың 2012 - 2020 жылдарға арналған бағдарламасы шеңберінде моноқалаларды нысаналы жайластыруға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бюджеттерiне мамандандырылған уәкілетті ұйымдардың жарғылық капиталдарын ұлғайтуға берiлетiн нысаналы даму трансферттерi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қалалар) бюджеттеріне Моноқалаларды дамытудың 2012 - 2020 жылдарға арналған бағдарламасы шеңберінде бюджеттік инвестициялық жобаларды іске асыруға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индустриялық-инновациялық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индустриялық-инновациялық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4 767 626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құрылыс, көлік және коммуникация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қалалар) бюджеттеріне Моноқалаларды дамытудың 2012 - 2020 жылдарға арналған бағдарламасы шеңберінде бюджеттік инвестициялық жобаларды іске асыруға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Моноқалаларды дамытудың 2012 - 2020 жылдарға арналған бағдарламасы шеңберінде моноқалаларды нысаналы жайластыруға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қойнауын пайдалану, қоршаған орта және су ресурстары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сауданы және туризм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бизнесті жүргізуді сервистік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кредиттер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қалалар) бюджеттеріне Моноқалаларды дамытудың 2012 - 2020 жылдарға арналған бағдарламасы шеңберінде ағымдағы іс-шараларды іске асыруға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18 585 943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18 585 943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18 585 943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17 571 792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шеңберінде ауылдағы кәсіпкерлікті дамытуға жәрдемдесу үшін бюджеттік кредиттер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жобалауға, салуға және (немесе) сатып алуға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қалалар) бюджеттеріне моноқалаларда кәсіпкерліктің дамуына ықпал етуге кредиттер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 ПРОФИЦИТI)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-2 548 115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(ПРОФИЦИТIН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2 548 115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облыстық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(V сайланған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 (кезектен тыс) сессиясы)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13 желтоқсандағы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198/26 шешiмiне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(V сайланған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 (кезектен тыс) сессиясы)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14 сәуірдегі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260/30 шешiмiне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облыстық бюджет</w:t>
      </w:r>
      <w:r>
        <w:br/>
      </w:r>
      <w:r>
        <w:rPr>
          <w:rFonts w:ascii="Times New Roman"/>
          <w:b/>
          <w:i w:val="false"/>
          <w:color w:val="000000"/>
        </w:rPr>
        <w:t>(өзгерiстермен және толықтырулармен)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Павлодар облыстық мәслихатының 14.04.2014 </w:t>
      </w:r>
      <w:r>
        <w:rPr>
          <w:rFonts w:ascii="Times New Roman"/>
          <w:b w:val="false"/>
          <w:i w:val="false"/>
          <w:color w:val="ff0000"/>
          <w:sz w:val="28"/>
        </w:rPr>
        <w:t>N 260/30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шешімімен.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61 898 447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16 899 216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16 899 216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11 464 694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11 464 694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бөлiгiнiң түсiмдерi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меншiктегi заңды тұлғаларға қатысу үлесiне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32 852 524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алынатын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18 375 039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18 375 039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14 477 485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61 910 947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тәртіппен тұтқындалған адамдарды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4 265 068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кәсiптiк, орта бiлiмнен кейiнгi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4 537 786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4 277 603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9 264 505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бейiндi ауруханалар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бастапқы медициналық-санитариялық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жұқпалы аурулар, психикалық күйзеліс және мінез-құлқының бұзылуынан, оның ішінде психикаға белсенді әсер ететін заттарды қолдануға байланысты, зардап шегетін адамдарға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4 263 394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Диабетпен ауыратын науқастарды диабетке қарсы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иммундық биологиялық препараттарды орталықтандырылған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науқастарға тегін медициналық көмектің кепілдік берілген көлемі шеңберінде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және ауыл денсаулық сақтау субъектілерінің медициналық көмекті және амбулаториялық-емханалық көмекті халыққа тегін медициналық көмектің кепілдік берілген көлемі шеңберінде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амбулаториялық емдеу деңгейінде жеңілдікті жағдайларда дәрілік заттармен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көмектің басқа түрлері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ЖИТС алдын алу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ашып тексеруді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сақтаудың медициналық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Тірек-қозғалу аппаратының қызметі бұзылған балаларға арналған мемлекеттік медициналық-әлеуметтік мекемелерде (ұйымдарда)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оңалту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сумен жабдықтауға және су бұру жүйелерін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мұрағаттар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деңгейінде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халықтарының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мұрағаттар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 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мұрағаттар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мұрағат ісін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мал шаруашылығын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таурларын өндірушілерге су жеткізу бойынша көрсетілетін қызметтердің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 өндіруді субсидиялау арқылы өсімдік шаруашылығы өнімінің шығымдылығы мен сапасын арттыруды, және көктемгі егіс пен егін жинау жұмыстарын жүргізуге қажетті жанар-жағармай материалдары мен басқа да тауар-материалдық құндылықтардың құнын арзандатуды сусидиялау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индустриялық-инновациялық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индустриялық-инновациялық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қойнауын пайдалану, қоршаған орта және су ресурстары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сауданы және туризм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-3 525 822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-3 513 322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облыстық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(V сайланған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 (кезектен тыс) сессиясы)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13 желтоқсандағы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198/26 шешiмiне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3-қосымша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(V сайланған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 (кезектен тыс) сессиясы)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14 сәуірдегі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260/30 шешiмiне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облыстық бюджет</w:t>
      </w:r>
      <w:r>
        <w:br/>
      </w:r>
      <w:r>
        <w:rPr>
          <w:rFonts w:ascii="Times New Roman"/>
          <w:b/>
          <w:i w:val="false"/>
          <w:color w:val="000000"/>
        </w:rPr>
        <w:t>(өзгерiстермен және толықтырулармен)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Павлодар облыстық мәслихатының 14.04.2014 </w:t>
      </w:r>
      <w:r>
        <w:rPr>
          <w:rFonts w:ascii="Times New Roman"/>
          <w:b w:val="false"/>
          <w:i w:val="false"/>
          <w:color w:val="ff0000"/>
          <w:sz w:val="28"/>
        </w:rPr>
        <w:t>N 260/30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шешімімен.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63 009 547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31 786 645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19 519 422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19 519 422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12 267 223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12 267 223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721 707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бөлiгiнiң түсiмдерi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меншiктегi заңды тұлғаларға қатысу үлесiне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30 501 195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алынатын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23 222 784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23 222 784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7 278 411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7 278 411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63 009 547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тәртіппен тұтқындалған адамдарды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10 185 167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кәсiптiк, орта бiлiмнен кейiнгi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4 377 204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4 229 890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9 533 056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бейiндi ауруханалар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бастапқы медициналық-санитариялық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4 858 328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4 858 328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жұқпалы аурулар, психикалық күйзеліс және мінез-құлқының бұзылуынан, оның ішінде психикаға белсенді әсер ететін заттарды қолдануға байланысты, зардап шегетін адамдарға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Диабетпен ауыратын науқастарды диабетке қарсы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иммундық биологиялық препараттарды орталықтандырылған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науқастарға тегін медициналық көмектің кепілдік берілген көлемі шеңберінде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және ауыл денсаулық сақтау субъектілерінің медициналық көмекті және амбулаториялық-емханалық көмекті халыққа тегін медициналық көмектің кепілдік берілген көлемі шеңберінде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амбулаториялық емдеу деңгейінде жеңілдікті жағдайларда дәрілік заттармен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көмектің басқа түрлері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ЖИТС алдын алу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ашып тексеруді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сақтаудың медициналық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Тірек-қозғалу аппаратының қызметі бұзылған балаларға арналған мемлекеттік медициналық-әлеуметтік мекемелерде (ұйымдарда)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оңалту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мұрағаттар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деңгейінде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халықтарының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мұрағаттар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 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мұрағаттар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мұрағат ісін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6 168 116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мал шаруашылығын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таурларын өндірушілерге су жеткізу бойынша көрсетілетін қызметтердің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 өндіруді субсидиялау арқылы өсімдік шаруашылығы өнімінің шығымдылығы мен сапасын арттыруды, және көктемгі егіс пен егін жинау жұмыстарын жүргізуге қажетті жанар-жағармай материалдары мен басқа да тауар-материалдық құндылықтардың құнын арзандатуды сусидиялау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индустриялық-инновациялық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индустриялық-инновациялық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қойнауын пайдалану, қоршаған орта және су ресурстары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сауданы және туризм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-454 322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-454 322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облыстық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(V сайланған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 (кезектен тыс) сессиясы)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13 желтоқсандағы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198/26 шешiмiне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жергілікті бюджеттерді атқару</w:t>
      </w:r>
      <w:r>
        <w:br/>
      </w:r>
      <w:r>
        <w:rPr>
          <w:rFonts w:ascii="Times New Roman"/>
          <w:b/>
          <w:i w:val="false"/>
          <w:color w:val="000000"/>
        </w:rPr>
        <w:t>үдерісінде секвестрге жатпайтын жергілікті</w:t>
      </w:r>
      <w:r>
        <w:br/>
      </w:r>
      <w:r>
        <w:rPr>
          <w:rFonts w:ascii="Times New Roman"/>
          <w:b/>
          <w:i w:val="false"/>
          <w:color w:val="000000"/>
        </w:rPr>
        <w:t>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бюджеттің бағдарламалары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бейінді ауруханалар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бастапқы медициналық-санитариялық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құрамдауыштары мен препараттарын өндіру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бойынша қызмет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жұқпалы аурулар, психикалық күйзеліс және мінез-құлқының бұзылуынан, оның ішінде психикаға белсенді әсер ететін заттарды қолдануға байланысты, зардап шегетін адамдарға медициналық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ауыратын науқастарды туберкулезге қарсы препараттармен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Диабетпен ауыратын науқастарды диабетке қарсы препараттармен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Онкогематологиялық науқастарды химия препараттарымен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бүйрек функциясының жетіспеушілігі бар, аутоиммунды, орфандық аурулармен ауыратын, иммунитеті жеткіліксіз науқастарды, сондай-ақ бүйрегін транспланттаудан кейінгі науқастарды дәрілік заттармен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Гемофилиямен ауыратын науқастарды қанды ұйыту факторларымен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иммундық биологиялық препараттарды орталықтандырылған сатып алу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 миокард инфаркті бар науқастарды тромболитикалық препараттармен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науқастарға тегін медициналық көмектің кепілдік берілген көлемі шеңберінде медициналық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Скринингтік зерттеулер тегін медициналық көмектің кепілдік берілген көлемі шеңберінде жүргізу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және ауыл денсаулық сақтау субъектілерінің медициналық көмекті және амбулаториялық-емханалық көмекті халыққа тегін медициналық көмектің кепілдік берілген көлемі шеңберінде көрсетуі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емдеудің амбулаториялық деңгейінде жеңілдікті жағдайда дәрілік заттармен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көмектің басқа түрлері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жедел медициналық көмек көрсету және санитариялық авиация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алдын алу және оған қарсы күрес жөніндегі іс-шараларды іске асыру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іске қосылатын денсаулық сақтау объектілерін ұстау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бюджеттерінің бағдарламалары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