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67e4" w14:textId="31c67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(V сайланған XI сессиясы) 2012 жылғы 6 желтоқсандағы "2013 - 2015 жылдарға арналған облыстық бюджет туралы" N 116/11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2013 жылғы 09 желтоқсандағы N 195/25 шешімі. Павлодар облысының Әділет департаментінде 2013 жылғы 10 желтоқсанда N 3628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1)-тармақшасына, Қазақстан Республикасы Үкіметінің 2013 жылғы 30 қарашадағы "Қазақстан Республикасы Үкіметінің 2012 жылғы 30 қарашадағы "2013 - 2015 жылдарға арналған республикалық бюджет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туралы" N 1520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N 1295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(V сайланған XІ сессиясы) 2012 жылғы 6 желтоқсандағы "2013 - 2015 жылдарға арналған облыстық бюджет туралы" N 116/11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N 3290 болып тіркелген, 2012 жылғы 25 желтоқсандағы "Сарыарқа самалы" газетінің N 147, 2012 жылғы 27 желтоқсандағы "Звезда Прииртышья" газетінің N 148 сандарында жарияланған)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1)-тармақшада: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"91495312" деген сандар "90509019"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"69109195" деген сандар "68122902"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2)-тармақшада "92159568" деген сандар "91173275"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мазмұндағы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"10000 мың теңге – Ақтоғай ауданы мәдениет ұйымдарының желілерін кеңейтуге;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7300 мың теңге – Ақтоғай ауданы білім беру қызметкерлерінің үш деңгейлік жүйе бойынша біліктіліктерін арттыруды ұйымдастыруға.";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"225576" деген сандар "208276"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"2166259" деген сандар "2146030"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"475394" деген сандар "465694"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"135201" деген сандар "87159"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"99501" деген сандар "101074"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"232511" деген сандар "227904"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"9963" деген сандар "5504"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"43150" деген сандар "39741"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"182682" деген сандар "168041"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"1376388" деген сандар "926388"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"749521" деген сандар "549521"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"1965340" деген сандар "1931605"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"1163009" деген сандар "782152" деген сандармен ауыстырылсын;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экономика және бюджет жөніндегі тұрақты комиссиясына жүктелсін.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жылғы 1 қаңтардан бастап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Данбай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Көбенов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сайланған, XXV (кезектен тыс)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2013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195/25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сайланған, XI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116/11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облыстық бюджет</w:t>
      </w:r>
      <w:r>
        <w:br/>
      </w:r>
      <w:r>
        <w:rPr>
          <w:rFonts w:ascii="Times New Roman"/>
          <w:b/>
          <w:i w:val="false"/>
          <w:color w:val="000000"/>
        </w:rPr>
        <w:t>(өзгерiстермен және толықтырумен)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90 509 019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21 598 081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6 921 564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6 921 564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үшін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68 122 902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59 402 309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59 402 309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91 173 275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сәулет-құрылыс бақылауы басқармасының таратылатын кредиторлық берешегін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облыстық ауқымдағы аумақтық қорғанысы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жағдайдар, азаматтық қорғаныс саласындағы уәкілетті органдардың аумақтық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тәртіп тұткындалған адамдарды ұстауды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14 123 063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4 278 511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кәсiптiк, орта бiлiмнен кейiнгi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үйде оқытылатын мүгедек балаларды жабдықпен, бағдарламалық қамтыммен қамтамасыз етуге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білім беру объектілерін салуға және реконструкциялауға берілетін нысаналы даму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балалар құқықтарын қорғау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балалар құқықтарын қорғау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23 201 458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бейiндi ауруханалар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бюджеттің қаражаты есебінен және аудандық маңызы бар және село денсаулық сақтау субъектілері көрсетілетінді қоспағанда, бастапқы медициналық-санитарлық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құрамдарын және дәрілерді өндіру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10 934 030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10 934 030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Туберкулезден, жұқпалы аурулардан, психикасының бұзылуынан және жүйкесі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4 277 425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 туберкулез ауруларына қарсы препараттарымен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 қарсы препараттарымен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Онкогемотологиялық ауруларды химиялық препараттармен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ересек адамдарды емдеу кезінде қанның ұюы факторларымен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 миокард инфаркт сырқаттарын тромболитикалық препараттармен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Ақысыз медициналық көмектің кепілдендірілген көлемі шеңберінде онкологиялық аурулармен ауыратындарға медициналық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қаражатынан көрсетілетін медициналық көмекті қоспағанда, тұрғын халыққа, аудандық маңызы бар және село денсаулық сақтау субъектілерінен басқа, медициналық ұйымдарда амбулаториялық-емханалық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амбулаториялық емдеу деңгейінде жеңілдікті жағдайларда дәрілік заттармен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көмектің басқа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бюджеттің қаражаты есебінен және аудандық маңызы бар және село денсаулық сақтау субъектілері көрсетілетінді қоспағанда, жедел медициналық көмек көрсету және санитарлық авиация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союды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сақтаудың медициналық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ауылдық елді мекендерде орналасқан дәрігерлік амбулаториялар және фельдшерлік акушерлік пункттер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балалар құқықтарын қорғау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оңалту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саласындағы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4 918 385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елді мекендерді сумен жабдықтау жүйесін дамытуға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тұрғын үй-коммуналдық шаруашылығы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ұй-коммуналдық шаруашылығы саласындағы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коммуналдық шаруашылықты дамытуға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5 137 900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мұралардың сақталуын және оған қол жетімді болуын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бюджеттеріне мәдениет объектілерін дамытуға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түрлі спорт түрлері бойынша құрама командалардың мүшелерін республикалық және халықаралық спорт жарыстарына дайындау және қатыстыру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мұрағаттар және құжаттама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сақталуын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қызметін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 ішкі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Спорттағы дарынды балаларға арналған мектеп-интернаттардың мұғалімдеріне біліктілік санаты үшін қосымшаақы мөлшерін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деңгейді энергетика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жерді пайдалану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қойнауын пайдалану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басқа да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бюджеттеріне жылу-энергетикалық жүйені дамытуға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6 518 607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мемлекеттік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таурларын өндірушілерге су жеткізу бойынша көрсетілетін қызметтердің құнын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Гербицидтердің экономикалық қолжетімділігін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мамандарды әлеуметтік қолдау көрсету жөніндегі шараларды іске асыруға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тұрғын үй-коммуналдық шаруашылығы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қоршаған ортаны қорғау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қоршаған ортаны қорғау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 қорғау іс-шараларын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ветеринариялық ұйымдарды материалдық-техникалық жабдықтау үшін, қызметкерлердің жеке қорғану заттарын,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сәулет, қала құрылысы және құрылыс қызметі саласындағы басқа да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"Инвестор - 2020" бағыты шеңберінде индустриялық-инновациялық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аудандық және елді-мекендердің көшелерін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"Өңірлерді дамыту" Бағдарламасы шеңберінде өңірлерді экономикалық дамытуға жәрдемдесу бойынша шараларды іске асыруға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бюджеттерiне жергілікті атқарушы органдардың штат санын ұлғайтуға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сауданы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бизнесті жүргізуді сервистік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кредиттер бойынша пайыздық мөлшерлемені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индустриялық-инновациялық даму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"Өңірлерді дамыту" бағдарламасы шеңберінде инженерлік инфрақұрылымды дамыту үшін берілетін ағымдағы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17 623 530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17 623 530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17 623 530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16 122 222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ауылдағы кәсіпкерлікті дамытуға жәрдемдесу үшін бюджеттік кредиттер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жобалауға, салуға және (немесе) сатып алуға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моноқалаларда кәсіпкерліктің дамуына ықпал етуге кредиттер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бюджеттiк кредиттердi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-3 315 153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3 315 153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