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14b48" w14:textId="9a14b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әкімдігінің 2013 жылғы 22 мамырдағы "Өсімдік шаруашылығы өнімінің шығымдылығы мен сапасын арттыруды субсидиялаудың кейбір мәселелері туралы" N 165/5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әкімдігінің 2013 жылғы 27 қыркүйектегі N 345/10 қаулысы. Павлодар облысының Әділет департаментінде 2013 жылғы 21 қазанда N 3601 болып тіркелді. Күші жойылды - Павлодар облыстық әкімдігінің 2014 жылғы 10 маусымдағы N 200/6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Күші жойылды - Павлодар облыстық әкімдігінің 10.06.2014 N 200/6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 27-бабының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2011 жылғы 4 наурыздағы N 221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Өсімдік шаруашылығы өнімінің шығымдылығы мен сапасын арттыруға жергілікті бюджеттерден субсидиялау </w:t>
      </w:r>
      <w:r>
        <w:rPr>
          <w:rFonts w:ascii="Times New Roman"/>
          <w:b w:val="false"/>
          <w:i w:val="false"/>
          <w:color w:val="000000"/>
          <w:sz w:val="28"/>
        </w:rPr>
        <w:t>қағидасына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Павлодар облысы әкімдігінің 2013 жылғы 22 мамырдағы "Өсімдік шаруашылығы өнімінің шығымдылығы мен сапасын арттыруды субсидиялаудың кейбір мәселелері туралы" (Нормативтік құқықтық актілерді мемлекеттік тіркеу тізілімінде N 3543 болып тіркелді, 2013 жылғы 30 мамырдағы N 61 "Сарыарқа самалы", 2013 жылғы 30 мамырдағы N 61 "Звезда Прииртышья" газеттерінде жарияланды) N 165/5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 </w:t>
      </w:r>
      <w:r>
        <w:rPr>
          <w:rFonts w:ascii="Times New Roman"/>
          <w:b w:val="false"/>
          <w:i w:val="false"/>
          <w:color w:val="000000"/>
          <w:sz w:val="28"/>
        </w:rPr>
        <w:t>6-қосымшасы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68 - 87 жолдарымен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орынбасары Н.К. Әшімбетовке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күннен кейін он күнтізбелік күн өткеннен соң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Е. 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Ауыл шаруашылығы министрі                  А. Мамытбеков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2013 жылғы 25 қыркүйек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Павлодар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27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345/10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8954"/>
        <w:gridCol w:w="1264"/>
        <w:gridCol w:w="719"/>
        <w:gridCol w:w="1084"/>
      </w:tblGrid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Жаппай әрекет ететін гербицидтер
</w:t>
            </w:r>
          </w:p>
        </w:tc>
      </w:tr>
      <w:tr>
        <w:trPr>
          <w:trHeight w:val="49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Вихрь, с.е. (глифосат, 360 г/л)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</w:tr>
      <w:tr>
        <w:trPr>
          <w:trHeight w:val="3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Ураган форте 500, с.е. (калий тұзы түрінде лифосат, 500 г/л)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</w:tr>
      <w:tr>
        <w:trPr>
          <w:trHeight w:val="4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Раундап экстра, 54% c.е. (глифосат, 540 г/л)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 сұлыға қарсы гербицидтер
</w:t>
            </w:r>
          </w:p>
        </w:tc>
      </w:tr>
      <w:tr>
        <w:trPr>
          <w:trHeight w:val="18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080, э.к. (клодинафоп-пропаргил, 80 г/л+антидот, 20 г/л)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Қос жарнақты арамшөптерге қарсы гербицидтер
</w:t>
            </w:r>
          </w:p>
        </w:tc>
      </w:tr>
      <w:tr>
        <w:trPr>
          <w:trHeight w:val="13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Готрил, 24% э.к. (оксифлуорфен, 240 г/л)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Лонтрел гранд 75, с.д.т. (клопиралид, 750 г/кг)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Фуроре супер, 7,5% м.с.э. (феноксапроп-п-этил, 110 г/л)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</w:p>
        </w:tc>
      </w:tr>
      <w:tr>
        <w:trPr>
          <w:trHeight w:val="28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Игл, 10% э.к. (феноксапроп-п-этил, 100 г/л+ клоквинто-цет-мексил (антидот), 27 г/л)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3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Робусто супер, э.к. (2,4 Д қышқылының эфирі, 905 г/л)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Фокстрот Экстра, 13,5% э.к. (феноксапроп-п-этил, 90 г/л+клодинафоп-пропаргил, 45 г/л+клохвинтоцет-мексил (антидот), 34,5 г/л)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Ратник, э.к. (этофумезат, 112 г/л+фенмедифарм, 91 г/л+ десмедифам, 71 г/л)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Евро-лайтнинг, 4,8% с.е.к. (имазамокс, 33 г/л+имазапир 15 г/л)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Старане 200, э.к. (флуроксипир, 200 г/л)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Гербитокс, с.е.к. (диметиламин, калий және натрий тұз-дары түріндегі МЦПА қышқылы, 500 г/л)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18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82.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Зенкор, 70% с.ұ. (метрибузин, 700 г/кг)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</w:tr>
      <w:tr>
        <w:trPr>
          <w:trHeight w:val="19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83.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Праймер, с.д.т. (метсульфурон - метил, 600 г/кг)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84.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Пирамин - турбо, 52% с.к. (хлоридазон, 520 г/л)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Гоал 2Е, э.к. (оксифлуорфен, 240 г/л)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86.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Респект с.д.т. (трибенурон-метил, 750 г/кг)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14524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87.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Ланцелот 450, с.д.т. (аминопиралид, 300 г/кг+флурасу-лам, 150 г/кг)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