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a2c7" w14:textId="e1aa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80 "2013-2015 жылдарға арналған аудандық бюджет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2013 жылғы 11 қазандағы № 149 шешімі. Қостанай облысының Әділет департаментінде 2013 жылғы 25 қазанда № 4260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20 желтоқсандағы № 80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3976 тіркелген, 2013 жылғы 10 қаңтарда "Маяк"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2013 - 2015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2326928,7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1294690,0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4850,0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1026488,7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2329597,5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49767,0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57123,0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7356,0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3024,0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-55459,8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55459,8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Жиырма сегізінші,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Мәдибаев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 Ересько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қазандағы № 149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№ 80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713"/>
        <w:gridCol w:w="693"/>
        <w:gridCol w:w="7213"/>
        <w:gridCol w:w="23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2326928,7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1294690,0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455955,0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455955,0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423050,0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362640,0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1026488,7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1026488,7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1026488,7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713"/>
        <w:gridCol w:w="693"/>
        <w:gridCol w:w="7213"/>
        <w:gridCol w:w="23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2329597,5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229307,0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197064,0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55447,0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128516,0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25959,0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қауiпсiздiгiн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1271076,0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111892,0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93407,0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1060169,0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1059919,0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1041636,0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7305,0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81782,0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81782,0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12480,0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340648,7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3978,4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302257,3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302257,3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301437,3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34413,0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34413,0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138590,8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56599,8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56599,8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46038,0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41598,0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33828,0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27369,0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72292,7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126656,0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78693,0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4557,3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498,3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-55459,8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