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45d8" w14:textId="d724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2013 жылғы 27 тамыздағы № 145 шешімі. Қостанай облысының Әділет департаментінде 2013 жылғы 23 қыркүйекте № 4222 болып тіркелді. Күші жойылды - Қостанай облысы Бейімбет Майлин ауданы мәслихатының 2020 жылғы 10 тамыздағы № 403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Бейімбет Майлин ауданы мәслихатының 10.08.2020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ауданның мәслихаты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Бейімбет Майлин ауданы мәслихатының 24.10.2019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(қоса беріледі).</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мәслихаттың 2011 жылғы 13 қыркүйектегі № 400 "Мұқтаж азаматтардың жекелеген санаттарына әлеуметтік көмек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9-18-144 тіркелген, 2011 жылғы 13 қазанда "Шамшырақ" аудандық газетінде жарияланған);</w:t>
      </w:r>
    </w:p>
    <w:bookmarkStart w:name="z4" w:id="3"/>
    <w:p>
      <w:pPr>
        <w:spacing w:after="0"/>
        <w:ind w:left="0"/>
        <w:jc w:val="both"/>
      </w:pPr>
      <w:r>
        <w:rPr>
          <w:rFonts w:ascii="Times New Roman"/>
          <w:b w:val="false"/>
          <w:i w:val="false"/>
          <w:color w:val="000000"/>
          <w:sz w:val="28"/>
        </w:rPr>
        <w:t xml:space="preserve">
      мәслихаттың 2013 жылғы 27 наурыздағы № 113 "Мәслихаттың 2011 жылғы 13 қыркүйектегі № 400 "Мұқтаж азаматтардың жекелеген санаттарына әлеуметтік көмек көрсету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4088 тіркелген, 2013 жылғы 11 сәуірде "Маяк" газетінде жарияланған).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Жиырма жетінші,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Мәдибаев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"Таран ауданы әкімдігінің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____________________ Л. Өтешева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27 тамыздағы</w:t>
            </w:r>
            <w:r>
              <w:br/>
            </w:r>
            <w:r>
              <w:rPr>
                <w:rFonts w:ascii="Times New Roman"/>
                <w:b w:val="false"/>
                <w:i w:val="false"/>
                <w:color w:val="000000"/>
                <w:sz w:val="20"/>
              </w:rPr>
              <w:t>№ 145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ff0000"/>
          <w:sz w:val="28"/>
        </w:rPr>
        <w:t xml:space="preserve">      3) алынып тасталды - Қостанай облысы Бейімбет Майлин ауданы мәслихатының 24.10.2019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4)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5) мереке күндері – Қазақстан Республикасының ұлттық және мемлекеттік мереке күндері;</w:t>
      </w:r>
      <w:r>
        <w:br/>
      </w: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Таран ауданы мәслихатының 07.12.2016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 өзгерістер енгізілді - Қостанай облысы Таран ауданы мәслихатының 19.03.2019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Қостанай облысы Бейімбет Майлин ауданы мәслихатының 24.10.2019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Бейімбет Майлин ауданы мәслихатының 24.10.2019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Жеңіс күні – 9 мамыр мереке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Бейімбет Майлин ауданы мәслихатының 24.10.2019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7"/>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Бейімбет Майлин ауданы мәслихатының 30.03.2020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8"/>
    <w:bookmarkStart w:name="z19" w:id="9"/>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9"/>
    <w:bookmarkStart w:name="z20" w:id="10"/>
    <w:p>
      <w:pPr>
        <w:spacing w:after="0"/>
        <w:ind w:left="0"/>
        <w:jc w:val="both"/>
      </w:pPr>
      <w:r>
        <w:rPr>
          <w:rFonts w:ascii="Times New Roman"/>
          <w:b w:val="false"/>
          <w:i w:val="false"/>
          <w:color w:val="000000"/>
          <w:sz w:val="28"/>
        </w:rPr>
        <w:t>
      2)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жағынан теңестiрiлген адамдардың басқа да санаттарына, тұрмыстық қажеттiлiктеріне, 3 айлық есептік көрсеткіш мөлшерінде, табыстарын есепке алмай;</w:t>
      </w:r>
    </w:p>
    <w:bookmarkEnd w:id="10"/>
    <w:bookmarkStart w:name="z21" w:id="11"/>
    <w:p>
      <w:pPr>
        <w:spacing w:after="0"/>
        <w:ind w:left="0"/>
        <w:jc w:val="both"/>
      </w:pPr>
      <w:r>
        <w:rPr>
          <w:rFonts w:ascii="Times New Roman"/>
          <w:b w:val="false"/>
          <w:i w:val="false"/>
          <w:color w:val="000000"/>
          <w:sz w:val="28"/>
        </w:rPr>
        <w:t>
      3) Қазақстан Республикасы оқу орындарында білім алуға байланысты нақты құны бойынша оқуға ақы төлеу үшін алғашқы техникалық, кәсіптік, орта білімнен кейін немесе жоғары білім (бұдан әрі - білім) алған тұлғаларға, мемлекеттік бюджеттен өзге төлемдердің түрлерін алушыларды, білім беру гранттарының иелері болып табылатын адамдарды есептемегенде, оқу жылы ағымында екі бөлікпен аударылатын 400 айлық есептік көрсеткіштен артық емес мөлшерде, оның ішінде:</w:t>
      </w:r>
    </w:p>
    <w:bookmarkEnd w:id="11"/>
    <w:bookmarkStart w:name="z22" w:id="12"/>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2"/>
    <w:bookmarkStart w:name="z23" w:id="13"/>
    <w:p>
      <w:pPr>
        <w:spacing w:after="0"/>
        <w:ind w:left="0"/>
        <w:jc w:val="both"/>
      </w:pPr>
      <w:r>
        <w:rPr>
          <w:rFonts w:ascii="Times New Roman"/>
          <w:b w:val="false"/>
          <w:i w:val="false"/>
          <w:color w:val="000000"/>
          <w:sz w:val="28"/>
        </w:rPr>
        <w:t>
      жергiлiктi бюджет қаражаты есебiнен оқуын жалғастыратын халықтың әлеуметтiк жағынан әлсiз топтарына жататын жастарға, табыстарын есепке алмай;</w:t>
      </w:r>
    </w:p>
    <w:bookmarkEnd w:id="13"/>
    <w:p>
      <w:pPr>
        <w:spacing w:after="0"/>
        <w:ind w:left="0"/>
        <w:jc w:val="both"/>
      </w:pPr>
      <w:r>
        <w:rPr>
          <w:rFonts w:ascii="Times New Roman"/>
          <w:b w:val="false"/>
          <w:i w:val="false"/>
          <w:color w:val="000000"/>
          <w:sz w:val="28"/>
        </w:rPr>
        <w:t>
      мүгедекті оңалтудың жеке бағдарламасында ұсынымы бар барлық санаттағы мүгедектерге, табыстарын есепке алмай.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Бейімбет Майлин ауданы мәслихатының 30.03.2020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14"/>
    <w:p>
      <w:pPr>
        <w:spacing w:after="0"/>
        <w:ind w:left="0"/>
        <w:jc w:val="both"/>
      </w:pPr>
      <w:r>
        <w:rPr>
          <w:rFonts w:ascii="Times New Roman"/>
          <w:b w:val="false"/>
          <w:i w:val="false"/>
          <w:color w:val="000000"/>
          <w:sz w:val="28"/>
        </w:rPr>
        <w:t>
      1) барлық санаттағы мүгедектерге, жедел емделуге табыстарды есептемегенде, 50 айлық есептік көрсеткіштен артық емес мөлшерде;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Таран ауданы мәслихатының 24.11.2017 </w:t>
      </w:r>
      <w:r>
        <w:rPr>
          <w:rFonts w:ascii="Times New Roman"/>
          <w:b w:val="false"/>
          <w:i w:val="false"/>
          <w:color w:val="000000"/>
          <w:sz w:val="28"/>
        </w:rPr>
        <w:t>№ 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барлық cанаттағы мүгедектерге, шипажайларға және оңалту орталықтарына жол жүруге және кері қайтуына байланысты, шығындарын өтеу үшін, табыстарды есептемегенде, 3 айлық есептік көрсеткіштен артық емес мөлшерінде;</w:t>
      </w:r>
    </w:p>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тұлғаларға, қосымша тамақтануға, табыстарды есептемегенде, 15 айлық есептік көрсеткіштен артық емес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Қостанай облысы Бейімбет Майлин ауданы мәслихатының 30.03.2020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6) жан басына шаққандағы орташа табысы ең төменгі күнкөріс деңгейінен төмен табыстары бар отбасылардың шыққан тұлғаларына өтініш жасаған тоқсанның алдындағы тоқсанға, тұрмыстық қажеттіліктерге, 7 айлық есептік көрсеткіш мөлшерінде;</w:t>
      </w:r>
    </w:p>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табыстарды есептемегенде, 50 айлық есептік көрсеткіштен артық емес мөлшерінде;</w:t>
      </w:r>
    </w:p>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1 000 000 (бір миллион) теңге мөлшерінде, табыстарын есепке алмай;</w:t>
      </w:r>
    </w:p>
    <w:p>
      <w:pPr>
        <w:spacing w:after="0"/>
        <w:ind w:left="0"/>
        <w:jc w:val="both"/>
      </w:pPr>
      <w:r>
        <w:rPr>
          <w:rFonts w:ascii="Times New Roman"/>
          <w:b w:val="false"/>
          <w:i w:val="false"/>
          <w:color w:val="000000"/>
          <w:sz w:val="28"/>
        </w:rPr>
        <w:t>
      9) жеңілдіктер мен кепілдіктер жағынан Ұлы Отан соғысына қатысушылары мен мүгедектеріне теңестірілген адамдарға, Ұлы Отан соғысындағы Жеңіс күніне орай, табыстарын есепке алмай:</w:t>
      </w:r>
    </w:p>
    <w:bookmarkStart w:name="z30" w:id="15"/>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қызметшілерге, сондай-ақ бұрынғы Кеңес Социалистік Республикалар Одағы ішкі істер және мемлекеттік қауіпсіздік органдарының басшы және қатардағы құрамының адамдарына 100000 (жүз мың) теңге мөлшерінде;</w:t>
      </w:r>
    </w:p>
    <w:bookmarkEnd w:id="15"/>
    <w:bookmarkStart w:name="z31" w:id="16"/>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bookmarkEnd w:id="16"/>
    <w:bookmarkStart w:name="z32" w:id="17"/>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17"/>
    <w:bookmarkStart w:name="z33" w:id="18"/>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18"/>
    <w:bookmarkStart w:name="z34" w:id="19"/>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19"/>
    <w:bookmarkStart w:name="z35" w:id="20"/>
    <w:p>
      <w:pPr>
        <w:spacing w:after="0"/>
        <w:ind w:left="0"/>
        <w:jc w:val="both"/>
      </w:pPr>
      <w:r>
        <w:rPr>
          <w:rFonts w:ascii="Times New Roman"/>
          <w:b w:val="false"/>
          <w:i w:val="false"/>
          <w:color w:val="000000"/>
          <w:sz w:val="28"/>
        </w:rPr>
        <w:t>
      бұрынғы Кеңес Социалистік Республикалар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қызметшілерге 100000 (жүз мың) теңге мөлшерінде;</w:t>
      </w:r>
    </w:p>
    <w:bookmarkEnd w:id="20"/>
    <w:bookmarkStart w:name="z36" w:id="21"/>
    <w:p>
      <w:pPr>
        <w:spacing w:after="0"/>
        <w:ind w:left="0"/>
        <w:jc w:val="both"/>
      </w:pP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1"/>
    <w:bookmarkStart w:name="z37" w:id="22"/>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bookmarkEnd w:id="22"/>
    <w:bookmarkStart w:name="z38" w:id="23"/>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23"/>
    <w:bookmarkStart w:name="z39" w:id="24"/>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адамдарға 60000 (алпыс мың) теңге мөлшерінде;</w:t>
      </w:r>
    </w:p>
    <w:bookmarkEnd w:id="24"/>
    <w:bookmarkStart w:name="z40" w:id="25"/>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End w:id="25"/>
    <w:bookmarkStart w:name="z41" w:id="26"/>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30000 (отыз мың) теңге мөлшерінде;</w:t>
      </w:r>
    </w:p>
    <w:bookmarkEnd w:id="26"/>
    <w:bookmarkStart w:name="z42" w:id="27"/>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27"/>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Бейімбет Майлин ауданы мәслихатының 24.10.2019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Таран ауданы мәслихатының 24.12.2014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07.12.2016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24.11.2017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04.06.2019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Қостанай облысы Бейімбет Майлин ауданы мәслихатының 24.10.2019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3" w:id="28"/>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2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төменгі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Жан басына шаққандағы орташа табыстың шегі Қостанай облысы бойынша бір еселік ең төменгі күнкөріс деңгейі мөлшерінде белгіленсін.</w:t>
      </w:r>
    </w:p>
    <w:bookmarkStart w:name="z14" w:id="29"/>
    <w:p>
      <w:pPr>
        <w:spacing w:after="0"/>
        <w:ind w:left="0"/>
        <w:jc w:val="both"/>
      </w:pP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кешіктірілмей көрсетіледі.</w:t>
      </w:r>
    </w:p>
    <w:bookmarkEnd w:id="29"/>
    <w:bookmarkStart w:name="z15" w:id="30"/>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0"/>
    <w:bookmarkStart w:name="z16" w:id="31"/>
    <w:p>
      <w:pPr>
        <w:spacing w:after="0"/>
        <w:ind w:left="0"/>
        <w:jc w:val="left"/>
      </w:pPr>
      <w:r>
        <w:rPr>
          <w:rFonts w:ascii="Times New Roman"/>
          <w:b/>
          <w:i w:val="false"/>
          <w:color w:val="000000"/>
        </w:rPr>
        <w:t xml:space="preserve"> 3. Әлеуметтік көмек көрсету тәртібі</w:t>
      </w:r>
    </w:p>
    <w:bookmarkEnd w:id="31"/>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Бейімбет Майлин ауданы мәслихатының 24.10.2019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32"/>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адамдар өтінішке қоса мынадай құжаттарды:</w:t>
      </w:r>
    </w:p>
    <w:bookmarkEnd w:id="32"/>
    <w:bookmarkStart w:name="z46" w:id="33"/>
    <w:p>
      <w:pPr>
        <w:spacing w:after="0"/>
        <w:ind w:left="0"/>
        <w:jc w:val="both"/>
      </w:pPr>
      <w:r>
        <w:rPr>
          <w:rFonts w:ascii="Times New Roman"/>
          <w:b w:val="false"/>
          <w:i w:val="false"/>
          <w:color w:val="000000"/>
          <w:sz w:val="28"/>
        </w:rPr>
        <w:t>
      1) жеке басын куәландыратын құжатты;</w:t>
      </w:r>
    </w:p>
    <w:bookmarkEnd w:id="33"/>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Бейімбет Майлин ауданы мәслихатының 30.03.2020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34"/>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w:t>
      </w:r>
    </w:p>
    <w:bookmarkEnd w:id="34"/>
    <w:bookmarkStart w:name="z50" w:id="35"/>
    <w:p>
      <w:pPr>
        <w:spacing w:after="0"/>
        <w:ind w:left="0"/>
        <w:jc w:val="both"/>
      </w:pPr>
      <w:r>
        <w:rPr>
          <w:rFonts w:ascii="Times New Roman"/>
          <w:b w:val="false"/>
          <w:i w:val="false"/>
          <w:color w:val="000000"/>
          <w:sz w:val="28"/>
        </w:rPr>
        <w:t>
      1) жеке басын куәландыратын құжатты;</w:t>
      </w:r>
    </w:p>
    <w:bookmarkEnd w:id="35"/>
    <w:bookmarkStart w:name="z51" w:id="36"/>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36"/>
    <w:bookmarkStart w:name="z52" w:id="37"/>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bookmarkEnd w:id="37"/>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Бейімбет Майлин ауданы мәслихатының 30.03.2020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38"/>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8"/>
    <w:bookmarkStart w:name="z20" w:id="39"/>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Бейімбет Майлин ауданы мәслихатының 30.03.2020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40"/>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p>
    <w:bookmarkEnd w:id="40"/>
    <w:p>
      <w:pPr>
        <w:spacing w:after="0"/>
        <w:ind w:left="0"/>
        <w:jc w:val="both"/>
      </w:pP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Бейімбет Майлин ауданы мәслихатының 30.03.2020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41"/>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1"/>
    <w:bookmarkStart w:name="z23" w:id="42"/>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2"/>
    <w:bookmarkStart w:name="z24" w:id="43"/>
    <w:p>
      <w:pPr>
        <w:spacing w:after="0"/>
        <w:ind w:left="0"/>
        <w:jc w:val="both"/>
      </w:pPr>
      <w:r>
        <w:rPr>
          <w:rFonts w:ascii="Times New Roman"/>
          <w:b w:val="false"/>
          <w:i w:val="false"/>
          <w:color w:val="000000"/>
          <w:sz w:val="28"/>
        </w:rPr>
        <w:t>
      19.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Қостанай облысы Бейімбет Майлин ауданы мәслихатының 30.03.2020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44"/>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4"/>
    <w:bookmarkStart w:name="z26" w:id="45"/>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5"/>
    <w:p>
      <w:pPr>
        <w:spacing w:after="0"/>
        <w:ind w:left="0"/>
        <w:jc w:val="both"/>
      </w:pPr>
      <w:r>
        <w:rPr>
          <w:rFonts w:ascii="Times New Roman"/>
          <w:b w:val="false"/>
          <w:i w:val="false"/>
          <w:color w:val="000000"/>
          <w:sz w:val="28"/>
        </w:rPr>
        <w:t>
      Осы Қағидалардың 17 және 18-тармақтарында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Қостанай облысы Бейімбет Майлин ауданы мәслихатының 30.03.2020 </w:t>
      </w:r>
      <w:r>
        <w:rPr>
          <w:rFonts w:ascii="Times New Roman"/>
          <w:b w:val="false"/>
          <w:i w:val="false"/>
          <w:color w:val="000000"/>
          <w:sz w:val="28"/>
        </w:rPr>
        <w:t>№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46"/>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алынып тасталды - Қостанай облысы Таран ауданы мәслихатының 07.12.2016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9" w:id="47"/>
    <w:p>
      <w:pPr>
        <w:spacing w:after="0"/>
        <w:ind w:left="0"/>
        <w:jc w:val="both"/>
      </w:pPr>
      <w:r>
        <w:rPr>
          <w:rFonts w:ascii="Times New Roman"/>
          <w:b w:val="false"/>
          <w:i w:val="false"/>
          <w:color w:val="000000"/>
          <w:sz w:val="28"/>
        </w:rPr>
        <w:t>
      24. Әлеуметтік көмек көрсетуден бас тарту:</w:t>
      </w:r>
    </w:p>
    <w:bookmarkEnd w:id="4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Start w:name="z30" w:id="48"/>
    <w:p>
      <w:pPr>
        <w:spacing w:after="0"/>
        <w:ind w:left="0"/>
        <w:jc w:val="both"/>
      </w:pPr>
      <w:r>
        <w:rPr>
          <w:rFonts w:ascii="Times New Roman"/>
          <w:b w:val="false"/>
          <w:i w:val="false"/>
          <w:color w:val="000000"/>
          <w:sz w:val="28"/>
        </w:rPr>
        <w:t>
      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қаражаттарды аудару арқылы жүзеге асырылады.</w:t>
      </w:r>
    </w:p>
    <w:bookmarkEnd w:id="48"/>
    <w:bookmarkStart w:name="z31" w:id="49"/>
    <w:p>
      <w:pPr>
        <w:spacing w:after="0"/>
        <w:ind w:left="0"/>
        <w:jc w:val="both"/>
      </w:pPr>
      <w:r>
        <w:rPr>
          <w:rFonts w:ascii="Times New Roman"/>
          <w:b w:val="false"/>
          <w:i w:val="false"/>
          <w:color w:val="000000"/>
          <w:sz w:val="28"/>
        </w:rPr>
        <w:t>
      26. Әлеуметтік көмек ұсынуға шығыстарды қаржыландыру Бейімбет Майлин ауданының бюджетінде көзделген ағымдағы қаржы жылына арналған қаражат шегінде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Қостанай облысы Бейімбет Майлин ауданы мәслихатының 24.10.2019 </w:t>
      </w:r>
      <w:r>
        <w:rPr>
          <w:rFonts w:ascii="Times New Roman"/>
          <w:b w:val="false"/>
          <w:i w:val="false"/>
          <w:color w:val="000000"/>
          <w:sz w:val="28"/>
        </w:rPr>
        <w:t>№ 318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5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0"/>
    <w:p>
      <w:pPr>
        <w:spacing w:after="0"/>
        <w:ind w:left="0"/>
        <w:jc w:val="both"/>
      </w:pPr>
      <w:r>
        <w:rPr>
          <w:rFonts w:ascii="Times New Roman"/>
          <w:b w:val="false"/>
          <w:i w:val="false"/>
          <w:color w:val="000000"/>
          <w:sz w:val="28"/>
        </w:rPr>
        <w:t>
      27.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3" w:id="51"/>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51"/>
    <w:bookmarkStart w:name="z34" w:id="52"/>
    <w:p>
      <w:pPr>
        <w:spacing w:after="0"/>
        <w:ind w:left="0"/>
        <w:jc w:val="left"/>
      </w:pPr>
      <w:r>
        <w:rPr>
          <w:rFonts w:ascii="Times New Roman"/>
          <w:b/>
          <w:i w:val="false"/>
          <w:color w:val="000000"/>
        </w:rPr>
        <w:t xml:space="preserve"> 5. Қорытынды ереже</w:t>
      </w:r>
    </w:p>
    <w:bookmarkEnd w:id="5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