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a759" w14:textId="8c5a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22 желтоқсандағы № 310 "Ауылдық (селолық) жерде жұмыс істейтін әлеуметтік қамсыздандыру, білім беру, мәдениет және спорт саласының азаматтық қызметшілеріне жиырма бес процентке жоғары лауазымдық жалақылар мен тарифтік ставкаларды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2013 жылғы 23 қазандағы № 115 шешімі. Қостанай облысының Әділет департаментінде 2013 жылғы 8 қарашада № 4290 болып тіркелді. Күші жойылды - Қостанай облысы Сарыкөл ауданы мәслихатының 2014 жылғы 29 тамыздағы № 205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Сарыкөл ауданы мәслихатының 29.08.2014 </w:t>
      </w:r>
      <w:r>
        <w:rPr>
          <w:rFonts w:ascii="Times New Roman"/>
          <w:b w:val="false"/>
          <w:i w:val="false"/>
          <w:color w:val="ff0000"/>
          <w:sz w:val="28"/>
        </w:rPr>
        <w:t>№ 205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238-бабы </w:t>
      </w:r>
      <w:r>
        <w:rPr>
          <w:rFonts w:ascii="Times New Roman"/>
          <w:b w:val="false"/>
          <w:i w:val="false"/>
          <w:color w:val="000000"/>
          <w:sz w:val="28"/>
        </w:rPr>
        <w:t>2-тармағына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4-тармағын</w:t>
      </w:r>
      <w:r>
        <w:rPr>
          <w:rFonts w:ascii="Times New Roman"/>
          <w:b w:val="false"/>
          <w:i w:val="false"/>
          <w:color w:val="000000"/>
          <w:sz w:val="28"/>
        </w:rPr>
        <w:t xml:space="preserve"> орындауда, сондай-ақ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2011 жылғы 22 желтоқсандағы № 310 "Ауылдық (селолық) жерде жұмыс істейтін әлеуметтік қамсыздандыру, білім беру, мәдениет және спорт саласының азаматтық қызметшілеріне жиырма бес процентке жоғары лауазымдық жалақылар мен тарифтік ставкаларды белгілеу туралы" шешіміне (Нормативтік құқықтық актілерді мемлекеттік тіркеу тізілімінде № 9-17-131 тіркелген, 2012 жылғы 19 қаңтарда "Сарыкөл"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"Ауылдық жерде жұмыс істейтін әлеуметтік қамсыздандыру, білім беру, мәдениет және спорт саласының азаматтық қызметшілеріне жиырма бес процентке жоғары лауазымдық жалақылар мен тарифтік ставкаларды белгілеу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тармағында</w:t>
      </w:r>
      <w:r>
        <w:rPr>
          <w:rFonts w:ascii="Times New Roman"/>
          <w:b w:val="false"/>
          <w:i w:val="false"/>
          <w:color w:val="000000"/>
          <w:sz w:val="28"/>
        </w:rPr>
        <w:t xml:space="preserve"> "ауылдық (селолық)" деген сөздер "ауылдық"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 сессияның төрағасы            А. Бұржақбаев</w:t>
      </w:r>
    </w:p>
    <w:p>
      <w:pPr>
        <w:spacing w:after="0"/>
        <w:ind w:left="0"/>
        <w:jc w:val="both"/>
      </w:pPr>
      <w:r>
        <w:rPr>
          <w:rFonts w:ascii="Times New Roman"/>
          <w:b w:val="false"/>
          <w:i/>
          <w:color w:val="000000"/>
          <w:sz w:val="28"/>
        </w:rPr>
        <w:t>      Аудандық мәслихат хатшысы                  А. Қарашолақов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"Сарыкөл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 А. Бекпанов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