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655c" w14:textId="1c36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21 желтоқсандағы № 88 "Науырзым ауданының 2013-2015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2013 жылғы 12 желтоқсандағы № 168 шешімі. Қостанай облысының Әділет департаментінде 2013 жылғы 13 желтоқсанда № 4359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"Науырзым ауданының 2013-2015 жылдарға арналған аудандық бюджеті туралы" шешіміне (нормативтік құқықтық актілерді мемлекеттік тіркеу тізілімінде № 3965 тіркелген, 2013 жылғы 10 қаңтарда "Науырзым тынысы"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Науырзым ауданының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1164196,5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154667,0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15454,0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9592,0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984483,5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1174524,9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4562,7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5831,7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1269,0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-14891,1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14891,1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5831,7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1271,5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10330,9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үшінші, төртінші, жетінші, сегізінші және тоғызыншы абзацтары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өңірлердің экономикалық дамуына жәрдемдесу бойынша шараларды іске асыруға 8200,7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3464,7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 4175,0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ұйымдарының тәрбиешілеріне біліктілік санаты үшін қосымша ақы мөлшерін ұлғайтуға 5757,0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мұғалімдерге төленетін еңбекақыны арттыруға 2411,0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З. Алдажұманова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Р. Будекенова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Дехтярева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168 шешіміне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421"/>
        <w:gridCol w:w="375"/>
        <w:gridCol w:w="397"/>
        <w:gridCol w:w="8013"/>
        <w:gridCol w:w="211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1164196,5</w:t>
            </w:r>
          </w:p>
        </w:tc>
      </w:tr>
      <w:tr>
        <w:trPr>
          <w:trHeight w:val="27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154667,0</w:t>
            </w:r>
          </w:p>
        </w:tc>
      </w:tr>
      <w:tr>
        <w:trPr>
          <w:trHeight w:val="31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70112,0</w:t>
            </w:r>
          </w:p>
        </w:tc>
      </w:tr>
      <w:tr>
        <w:trPr>
          <w:trHeight w:val="31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70112,0</w:t>
            </w:r>
          </w:p>
        </w:tc>
      </w:tr>
      <w:tr>
        <w:trPr>
          <w:trHeight w:val="31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57980,0</w:t>
            </w:r>
          </w:p>
        </w:tc>
      </w:tr>
      <w:tr>
        <w:trPr>
          <w:trHeight w:val="31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57980,0</w:t>
            </w:r>
          </w:p>
        </w:tc>
      </w:tr>
      <w:tr>
        <w:trPr>
          <w:trHeight w:val="31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21350,0</w:t>
            </w:r>
          </w:p>
        </w:tc>
      </w:tr>
      <w:tr>
        <w:trPr>
          <w:trHeight w:val="31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31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</w:p>
        </w:tc>
      </w:tr>
      <w:tr>
        <w:trPr>
          <w:trHeight w:val="31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9027,0</w:t>
            </w:r>
          </w:p>
        </w:tc>
      </w:tr>
      <w:tr>
        <w:trPr>
          <w:trHeight w:val="31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5068,0</w:t>
            </w:r>
          </w:p>
        </w:tc>
      </w:tr>
      <w:tr>
        <w:trPr>
          <w:trHeight w:val="6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31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6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1304,0</w:t>
            </w:r>
          </w:p>
        </w:tc>
      </w:tr>
      <w:tr>
        <w:trPr>
          <w:trHeight w:val="6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2477,0</w:t>
            </w:r>
          </w:p>
        </w:tc>
      </w:tr>
      <w:tr>
        <w:trPr>
          <w:trHeight w:val="73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27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27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15454,0</w:t>
            </w:r>
          </w:p>
        </w:tc>
      </w:tr>
      <w:tr>
        <w:trPr>
          <w:trHeight w:val="30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27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51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51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189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12161,0</w:t>
            </w:r>
          </w:p>
        </w:tc>
      </w:tr>
      <w:tr>
        <w:trPr>
          <w:trHeight w:val="102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12161,0</w:t>
            </w:r>
          </w:p>
        </w:tc>
      </w:tr>
      <w:tr>
        <w:trPr>
          <w:trHeight w:val="27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27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27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28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25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</w:p>
        </w:tc>
      </w:tr>
      <w:tr>
        <w:trPr>
          <w:trHeight w:val="27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5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984483,5</w:t>
            </w:r>
          </w:p>
        </w:tc>
      </w:tr>
      <w:tr>
        <w:trPr>
          <w:trHeight w:val="28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984483,5</w:t>
            </w:r>
          </w:p>
        </w:tc>
      </w:tr>
      <w:tr>
        <w:trPr>
          <w:trHeight w:val="25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984483,5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733"/>
        <w:gridCol w:w="653"/>
        <w:gridCol w:w="7233"/>
        <w:gridCol w:w="20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1174524,9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168381,7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149154,3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67486,5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62277,9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5208,6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68104,8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64339,8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9803,4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9803,4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9803,4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1673,9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1673,9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1673,9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741,8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652802,9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74726,4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74726,4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64368,4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531247,3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531247,3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523078,3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46829,2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46829,2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22962,2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62907,5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43879,1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43879,1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3771,2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17746,8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19028,4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19028,4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18603,4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73663,7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8852,3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8852,3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салу және (немесе) реконструкциялау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57743,0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57743,0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57743,0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3814,7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2877,9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86514,7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33834,7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33834,7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4973,2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2131,2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23422,8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11306,1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7180,6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7194,7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62759,4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21759,2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13136,3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13119,3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5158,2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7313,4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7313,4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7313,4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33686,8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33686,8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33686,8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6692,8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6692,8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39291,3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39291,3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1192,3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1192,3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38099,0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38099,0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14817,3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14817,3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8200,7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8200,7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6616,6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2115,4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4562,7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-14891,1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